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735" w:type="pct"/>
        <w:tblCellMar>
          <w:left w:w="0" w:type="dxa"/>
          <w:right w:w="0" w:type="dxa"/>
        </w:tblCellMar>
        <w:tblLook w:val="0000" w:firstRow="0" w:lastRow="0" w:firstColumn="0" w:lastColumn="0" w:noHBand="0" w:noVBand="0"/>
      </w:tblPr>
      <w:tblGrid>
        <w:gridCol w:w="4318"/>
        <w:gridCol w:w="4193"/>
      </w:tblGrid>
      <w:tr w:rsidR="00B75D8C" w:rsidRPr="00B75D8C" w14:paraId="74FB2953" w14:textId="77777777" w:rsidTr="00E446D0">
        <w:trPr>
          <w:cantSplit/>
          <w:trHeight w:hRule="exact" w:val="1568"/>
        </w:trPr>
        <w:tc>
          <w:tcPr>
            <w:tcW w:w="2537" w:type="pct"/>
          </w:tcPr>
          <w:p w14:paraId="6B0AAA3D" w14:textId="10209756" w:rsidR="00E17718" w:rsidRPr="00B75D8C" w:rsidRDefault="00824BC6" w:rsidP="00DE1524">
            <w:pPr>
              <w:spacing w:line="276" w:lineRule="auto"/>
              <w:jc w:val="both"/>
              <w:rPr>
                <w:rFonts w:ascii="Arial" w:eastAsia="MS Mincho" w:hAnsi="Arial" w:cs="Arial"/>
                <w:i/>
                <w:sz w:val="22"/>
                <w:lang w:eastAsia="ja-JP"/>
              </w:rPr>
            </w:pPr>
            <w:r w:rsidRPr="00B75D8C">
              <w:rPr>
                <w:rFonts w:ascii="Arial" w:eastAsia="MS Mincho" w:hAnsi="Arial" w:cs="Arial"/>
                <w:i/>
                <w:sz w:val="22"/>
                <w:lang w:eastAsia="ja-JP"/>
              </w:rPr>
              <w:t xml:space="preserve">Logo, Adresse </w:t>
            </w:r>
            <w:r w:rsidR="00E17718" w:rsidRPr="00B75D8C">
              <w:rPr>
                <w:rFonts w:ascii="Arial" w:eastAsia="MS Mincho" w:hAnsi="Arial" w:cs="Arial"/>
                <w:i/>
                <w:sz w:val="22"/>
                <w:lang w:eastAsia="ja-JP"/>
              </w:rPr>
              <w:t>Absender</w:t>
            </w:r>
          </w:p>
          <w:p w14:paraId="1ED0E1EE" w14:textId="16FFBDFF" w:rsidR="00A7798E" w:rsidRPr="00B75D8C" w:rsidRDefault="00E446D0" w:rsidP="00DE1524">
            <w:pPr>
              <w:spacing w:line="276" w:lineRule="auto"/>
              <w:jc w:val="both"/>
              <w:rPr>
                <w:rFonts w:ascii="Arial" w:hAnsi="Arial" w:cs="Arial"/>
                <w:i/>
                <w:sz w:val="28"/>
              </w:rPr>
            </w:pPr>
            <w:r w:rsidRPr="00B75D8C">
              <w:rPr>
                <w:rFonts w:ascii="Arial" w:eastAsia="MS Mincho" w:hAnsi="Arial" w:cs="Arial"/>
                <w:i/>
                <w:sz w:val="22"/>
                <w:lang w:eastAsia="ja-JP"/>
              </w:rPr>
              <w:t>Gemeinde</w:t>
            </w:r>
            <w:r w:rsidR="008C6957" w:rsidRPr="00B75D8C">
              <w:rPr>
                <w:rFonts w:ascii="Arial" w:eastAsia="MS Mincho" w:hAnsi="Arial" w:cs="Arial"/>
                <w:i/>
                <w:sz w:val="22"/>
                <w:lang w:eastAsia="ja-JP"/>
              </w:rPr>
              <w:t>.</w:t>
            </w:r>
          </w:p>
        </w:tc>
        <w:tc>
          <w:tcPr>
            <w:tcW w:w="2463" w:type="pct"/>
          </w:tcPr>
          <w:p w14:paraId="512C4A4B" w14:textId="29FEE9F6" w:rsidR="000D2CF4" w:rsidRPr="00B75D8C" w:rsidRDefault="00747A2A" w:rsidP="00DE1524">
            <w:pPr>
              <w:pStyle w:val="Adressedestinataire"/>
              <w:spacing w:line="276" w:lineRule="auto"/>
              <w:jc w:val="both"/>
              <w:rPr>
                <w:i/>
                <w:sz w:val="22"/>
              </w:rPr>
            </w:pPr>
            <w:r w:rsidRPr="00B75D8C">
              <w:rPr>
                <w:i/>
                <w:sz w:val="22"/>
              </w:rPr>
              <w:t xml:space="preserve">Familie/Frau/Herr </w:t>
            </w:r>
          </w:p>
          <w:p w14:paraId="69B76D0E" w14:textId="3BF8C1B6" w:rsidR="00B91BF8" w:rsidRPr="00B75D8C" w:rsidRDefault="00B91BF8" w:rsidP="00DE1524">
            <w:pPr>
              <w:pStyle w:val="Adressedestinataire"/>
              <w:spacing w:line="276" w:lineRule="auto"/>
              <w:jc w:val="both"/>
              <w:rPr>
                <w:i/>
                <w:sz w:val="22"/>
              </w:rPr>
            </w:pPr>
            <w:r w:rsidRPr="00B75D8C">
              <w:rPr>
                <w:i/>
                <w:sz w:val="22"/>
              </w:rPr>
              <w:t>Felix Muster</w:t>
            </w:r>
          </w:p>
          <w:p w14:paraId="6D266E49" w14:textId="498560DD" w:rsidR="00B91BF8" w:rsidRPr="00B75D8C" w:rsidRDefault="00B91BF8" w:rsidP="00DE1524">
            <w:pPr>
              <w:pStyle w:val="Adressedestinataire"/>
              <w:spacing w:line="276" w:lineRule="auto"/>
              <w:jc w:val="both"/>
              <w:rPr>
                <w:i/>
                <w:sz w:val="22"/>
              </w:rPr>
            </w:pPr>
            <w:r w:rsidRPr="00B75D8C">
              <w:rPr>
                <w:i/>
                <w:sz w:val="22"/>
              </w:rPr>
              <w:t>Ried</w:t>
            </w:r>
          </w:p>
          <w:p w14:paraId="1CE1ECE2" w14:textId="55A0D15A" w:rsidR="00B91BF8" w:rsidRPr="00B75D8C" w:rsidRDefault="00B91BF8" w:rsidP="00DE1524">
            <w:pPr>
              <w:pStyle w:val="Adressedestinataire"/>
              <w:spacing w:line="276" w:lineRule="auto"/>
              <w:jc w:val="both"/>
              <w:rPr>
                <w:i/>
                <w:sz w:val="22"/>
              </w:rPr>
            </w:pPr>
            <w:r w:rsidRPr="00B75D8C">
              <w:rPr>
                <w:i/>
                <w:sz w:val="22"/>
              </w:rPr>
              <w:t xml:space="preserve">8888 </w:t>
            </w:r>
            <w:proofErr w:type="spellStart"/>
            <w:r w:rsidRPr="00B75D8C">
              <w:rPr>
                <w:i/>
                <w:sz w:val="22"/>
              </w:rPr>
              <w:t>Musterwilen</w:t>
            </w:r>
            <w:proofErr w:type="spellEnd"/>
          </w:p>
          <w:p w14:paraId="4E7837A2" w14:textId="17D1E128" w:rsidR="00A7798E" w:rsidRPr="00B75D8C" w:rsidRDefault="00A7798E" w:rsidP="00DE1524">
            <w:pPr>
              <w:pStyle w:val="Adressedestinataire"/>
              <w:spacing w:line="276" w:lineRule="auto"/>
              <w:jc w:val="both"/>
              <w:rPr>
                <w:i/>
                <w:sz w:val="22"/>
              </w:rPr>
            </w:pPr>
          </w:p>
        </w:tc>
      </w:tr>
    </w:tbl>
    <w:p w14:paraId="428DD077" w14:textId="77777777" w:rsidR="00CF3614" w:rsidRPr="00B75D8C" w:rsidRDefault="00CF3614" w:rsidP="00DE1524">
      <w:pPr>
        <w:pStyle w:val="Corpsdetexte"/>
        <w:spacing w:line="276" w:lineRule="auto"/>
        <w:rPr>
          <w:rFonts w:cs="Arial"/>
          <w:b/>
          <w:w w:val="105"/>
          <w:sz w:val="22"/>
        </w:rPr>
      </w:pPr>
      <w:r w:rsidRPr="00B75D8C">
        <w:rPr>
          <w:rFonts w:cs="Arial"/>
          <w:b/>
          <w:w w:val="105"/>
          <w:sz w:val="22"/>
        </w:rPr>
        <w:t xml:space="preserve">An die </w:t>
      </w:r>
    </w:p>
    <w:p w14:paraId="3D216E51" w14:textId="416E610C" w:rsidR="00E446D0" w:rsidRPr="00B75D8C" w:rsidRDefault="00E446D0" w:rsidP="00DE1524">
      <w:pPr>
        <w:pStyle w:val="Corpsdetexte"/>
        <w:spacing w:line="276" w:lineRule="auto"/>
        <w:rPr>
          <w:rFonts w:cs="Arial"/>
          <w:b/>
          <w:sz w:val="22"/>
        </w:rPr>
      </w:pPr>
      <w:r w:rsidRPr="00B75D8C">
        <w:rPr>
          <w:rFonts w:cs="Arial"/>
          <w:b/>
          <w:w w:val="105"/>
          <w:sz w:val="22"/>
        </w:rPr>
        <w:t>Eigentümerinnen und Eigentümer</w:t>
      </w:r>
    </w:p>
    <w:p w14:paraId="6EB2B203" w14:textId="77777777" w:rsidR="00CF3614" w:rsidRPr="00B75D8C" w:rsidRDefault="00E446D0" w:rsidP="00DE1524">
      <w:pPr>
        <w:pStyle w:val="Corpsdetexte"/>
        <w:spacing w:before="14" w:line="276" w:lineRule="auto"/>
        <w:rPr>
          <w:rFonts w:cs="Arial"/>
          <w:b/>
          <w:w w:val="105"/>
          <w:sz w:val="22"/>
        </w:rPr>
      </w:pPr>
      <w:r w:rsidRPr="00B75D8C">
        <w:rPr>
          <w:rFonts w:cs="Arial"/>
          <w:b/>
          <w:w w:val="105"/>
          <w:sz w:val="22"/>
        </w:rPr>
        <w:t>von Heizsystemen mit fossiler Energie</w:t>
      </w:r>
      <w:r w:rsidR="00CF3614" w:rsidRPr="00B75D8C">
        <w:rPr>
          <w:rFonts w:cs="Arial"/>
          <w:b/>
          <w:w w:val="105"/>
          <w:sz w:val="22"/>
        </w:rPr>
        <w:t xml:space="preserve"> </w:t>
      </w:r>
    </w:p>
    <w:p w14:paraId="4691F104" w14:textId="0DA6174C" w:rsidR="00E446D0" w:rsidRPr="00B75D8C" w:rsidRDefault="00192B39" w:rsidP="00DE1524">
      <w:pPr>
        <w:pStyle w:val="Corpsdetexte"/>
        <w:spacing w:before="14" w:line="276" w:lineRule="auto"/>
        <w:rPr>
          <w:rFonts w:cs="Arial"/>
          <w:b/>
          <w:sz w:val="22"/>
        </w:rPr>
      </w:pPr>
      <w:r w:rsidRPr="00B75D8C">
        <w:rPr>
          <w:rFonts w:cs="Arial"/>
          <w:b/>
          <w:w w:val="105"/>
          <w:sz w:val="22"/>
        </w:rPr>
        <w:t xml:space="preserve">oder </w:t>
      </w:r>
      <w:r w:rsidR="00CF3614" w:rsidRPr="00B75D8C">
        <w:rPr>
          <w:rFonts w:cs="Arial"/>
          <w:b/>
          <w:w w:val="105"/>
          <w:sz w:val="22"/>
        </w:rPr>
        <w:t>Elektrodirektheizungen</w:t>
      </w:r>
    </w:p>
    <w:p w14:paraId="67D80D41" w14:textId="77777777" w:rsidR="00E446D0" w:rsidRPr="00B75D8C" w:rsidRDefault="00E446D0" w:rsidP="00DE1524">
      <w:pPr>
        <w:pStyle w:val="Corpsdetexte"/>
        <w:spacing w:line="276" w:lineRule="auto"/>
        <w:rPr>
          <w:rFonts w:cs="Arial"/>
          <w:sz w:val="24"/>
        </w:rPr>
      </w:pPr>
    </w:p>
    <w:p w14:paraId="40FD09FE" w14:textId="77777777" w:rsidR="006052A6" w:rsidRPr="0071753E" w:rsidRDefault="006052A6" w:rsidP="006052A6">
      <w:pPr>
        <w:rPr>
          <w:rFonts w:ascii="Arial" w:eastAsia="MS Mincho" w:hAnsi="Arial" w:cs="Arial"/>
          <w:i/>
          <w:color w:val="000000" w:themeColor="text1"/>
          <w:sz w:val="22"/>
          <w:szCs w:val="22"/>
          <w:lang w:eastAsia="ja-JP"/>
        </w:rPr>
      </w:pPr>
      <w:r w:rsidRPr="0071753E">
        <w:rPr>
          <w:rFonts w:ascii="Arial" w:eastAsia="MS Mincho" w:hAnsi="Arial" w:cs="Arial"/>
          <w:i/>
          <w:color w:val="000000" w:themeColor="text1"/>
          <w:sz w:val="22"/>
          <w:szCs w:val="22"/>
          <w:lang w:eastAsia="ja-JP"/>
        </w:rPr>
        <w:t>[Gemeinde</w:t>
      </w:r>
      <w:r>
        <w:rPr>
          <w:rFonts w:ascii="Arial" w:eastAsia="MS Mincho" w:hAnsi="Arial" w:cs="Arial"/>
          <w:i/>
          <w:color w:val="000000" w:themeColor="text1"/>
          <w:sz w:val="22"/>
          <w:szCs w:val="22"/>
          <w:lang w:eastAsia="ja-JP"/>
        </w:rPr>
        <w:t>, Datum</w:t>
      </w:r>
      <w:r w:rsidRPr="0071753E">
        <w:rPr>
          <w:rFonts w:ascii="Arial" w:eastAsia="MS Mincho" w:hAnsi="Arial" w:cs="Arial"/>
          <w:i/>
          <w:color w:val="000000" w:themeColor="text1"/>
          <w:sz w:val="22"/>
          <w:szCs w:val="22"/>
          <w:lang w:eastAsia="ja-JP"/>
        </w:rPr>
        <w:t>]</w:t>
      </w:r>
    </w:p>
    <w:p w14:paraId="34DA78D1" w14:textId="77777777" w:rsidR="00E446D0" w:rsidRPr="00B75D8C" w:rsidRDefault="00E446D0" w:rsidP="00DE1524">
      <w:pPr>
        <w:pStyle w:val="Corpsdetexte"/>
        <w:spacing w:before="2" w:line="276" w:lineRule="auto"/>
        <w:rPr>
          <w:rFonts w:cs="Arial"/>
        </w:rPr>
      </w:pPr>
    </w:p>
    <w:p w14:paraId="3C59AFAF" w14:textId="610689DC" w:rsidR="00E446D0" w:rsidRPr="00B75D8C" w:rsidRDefault="00122CBD" w:rsidP="001C71C1">
      <w:pPr>
        <w:spacing w:before="61" w:line="276" w:lineRule="auto"/>
        <w:rPr>
          <w:rFonts w:ascii="Arial" w:hAnsi="Arial" w:cs="Arial"/>
          <w:b/>
          <w:sz w:val="32"/>
        </w:rPr>
      </w:pPr>
      <w:r w:rsidRPr="00B75D8C">
        <w:rPr>
          <w:rFonts w:ascii="Arial" w:hAnsi="Arial" w:cs="Arial"/>
          <w:b/>
          <w:sz w:val="32"/>
        </w:rPr>
        <w:t xml:space="preserve">Einladung zur </w:t>
      </w:r>
      <w:r w:rsidRPr="00B75D8C">
        <w:rPr>
          <w:rFonts w:ascii="Arial" w:hAnsi="Arial" w:cs="Arial"/>
          <w:b/>
          <w:sz w:val="32"/>
        </w:rPr>
        <w:br/>
        <w:t xml:space="preserve">Informationsveranstaltung </w:t>
      </w:r>
      <w:r w:rsidR="00E446D0" w:rsidRPr="00B75D8C">
        <w:rPr>
          <w:rFonts w:ascii="Arial" w:hAnsi="Arial" w:cs="Arial"/>
          <w:b/>
          <w:w w:val="105"/>
          <w:sz w:val="32"/>
        </w:rPr>
        <w:t xml:space="preserve">«erneuerbar heizen» </w:t>
      </w:r>
    </w:p>
    <w:p w14:paraId="6F5C1B10" w14:textId="11049056" w:rsidR="00E446D0" w:rsidRPr="00B75D8C" w:rsidRDefault="00122CBD" w:rsidP="00DE1524">
      <w:pPr>
        <w:pStyle w:val="Corpsdetexte"/>
        <w:spacing w:before="262" w:line="276" w:lineRule="auto"/>
        <w:ind w:right="114"/>
        <w:jc w:val="both"/>
        <w:rPr>
          <w:rFonts w:cs="Arial"/>
          <w:bCs/>
          <w:sz w:val="22"/>
          <w:szCs w:val="22"/>
        </w:rPr>
      </w:pPr>
      <w:r w:rsidRPr="00B75D8C">
        <w:rPr>
          <w:rFonts w:cs="Arial"/>
          <w:bCs/>
          <w:w w:val="105"/>
          <w:sz w:val="22"/>
          <w:szCs w:val="22"/>
        </w:rPr>
        <w:t>Schweizweit verfügen noch immer rund zwei Drittel der Gebäude über eine fossile Heizung oder Elektrodirektheizung. Wenn es gelingt, diese Heizungen durch erneuerbar</w:t>
      </w:r>
      <w:r w:rsidR="00972026">
        <w:rPr>
          <w:rFonts w:cs="Arial"/>
          <w:bCs/>
          <w:w w:val="105"/>
          <w:sz w:val="22"/>
          <w:szCs w:val="22"/>
        </w:rPr>
        <w:t>e</w:t>
      </w:r>
      <w:r w:rsidRPr="00B75D8C">
        <w:rPr>
          <w:rFonts w:cs="Arial"/>
          <w:bCs/>
          <w:w w:val="105"/>
          <w:sz w:val="22"/>
          <w:szCs w:val="22"/>
        </w:rPr>
        <w:t xml:space="preserve"> Heizsysteme zu ersetzen, sinken die CO</w:t>
      </w:r>
      <w:r w:rsidRPr="00B75D8C">
        <w:rPr>
          <w:rFonts w:cs="Arial"/>
          <w:bCs/>
          <w:w w:val="105"/>
          <w:sz w:val="22"/>
          <w:szCs w:val="22"/>
          <w:vertAlign w:val="subscript"/>
        </w:rPr>
        <w:t>2</w:t>
      </w:r>
      <w:r w:rsidRPr="00B75D8C">
        <w:rPr>
          <w:rFonts w:cs="Arial"/>
          <w:bCs/>
          <w:w w:val="105"/>
          <w:sz w:val="22"/>
          <w:szCs w:val="22"/>
        </w:rPr>
        <w:t>-Emissionen und der Stromverbrauch deutlich. Damit leisten wir einen wichtigen Beitrag zum Klimaschutz und zur Versorgungssicherheit unseres Landes. Auch unsere Gemeinde möchte dazu beitragen und Eigentümerinnen und Eigentümer von Heizsystemen mit fossiler Energie oder Elektrodirektheizungen beim Umstieg auf ein Heizsystem mit erneuerbaren Energien unterstützen.</w:t>
      </w:r>
    </w:p>
    <w:p w14:paraId="30641688" w14:textId="7721F9E6" w:rsidR="00E446D0" w:rsidRPr="00B75D8C" w:rsidRDefault="00E446D0" w:rsidP="00DE1524">
      <w:pPr>
        <w:pStyle w:val="Corpsdetexte"/>
        <w:spacing w:line="276" w:lineRule="auto"/>
        <w:ind w:right="114"/>
        <w:jc w:val="both"/>
        <w:rPr>
          <w:rFonts w:cs="Arial"/>
          <w:w w:val="105"/>
          <w:sz w:val="22"/>
        </w:rPr>
      </w:pPr>
      <w:r w:rsidRPr="00B75D8C">
        <w:rPr>
          <w:rFonts w:cs="Arial"/>
          <w:w w:val="105"/>
          <w:sz w:val="22"/>
        </w:rPr>
        <w:t xml:space="preserve">Die Gemeinde führt </w:t>
      </w:r>
      <w:r w:rsidR="00CF3614" w:rsidRPr="00B75D8C">
        <w:rPr>
          <w:rFonts w:cs="Arial"/>
          <w:w w:val="105"/>
          <w:sz w:val="22"/>
        </w:rPr>
        <w:t xml:space="preserve">aus diesem Grund </w:t>
      </w:r>
      <w:r w:rsidRPr="00B75D8C">
        <w:rPr>
          <w:rFonts w:cs="Arial"/>
          <w:w w:val="105"/>
          <w:sz w:val="22"/>
        </w:rPr>
        <w:t>einen Info</w:t>
      </w:r>
      <w:r w:rsidR="00C740DD" w:rsidRPr="00B75D8C">
        <w:rPr>
          <w:rFonts w:cs="Arial"/>
          <w:w w:val="105"/>
          <w:sz w:val="22"/>
        </w:rPr>
        <w:t>rmations</w:t>
      </w:r>
      <w:r w:rsidRPr="00B75D8C">
        <w:rPr>
          <w:rFonts w:cs="Arial"/>
          <w:w w:val="105"/>
          <w:sz w:val="22"/>
        </w:rPr>
        <w:t>anlass zu diesem Thema durch</w:t>
      </w:r>
      <w:r w:rsidR="00CF3614" w:rsidRPr="00B75D8C">
        <w:rPr>
          <w:rFonts w:cs="Arial"/>
          <w:w w:val="105"/>
          <w:sz w:val="22"/>
        </w:rPr>
        <w:t xml:space="preserve"> und </w:t>
      </w:r>
      <w:r w:rsidRPr="00B75D8C">
        <w:rPr>
          <w:rFonts w:cs="Arial"/>
          <w:w w:val="105"/>
          <w:sz w:val="22"/>
        </w:rPr>
        <w:t xml:space="preserve">erläutert </w:t>
      </w:r>
      <w:r w:rsidR="00CF3614" w:rsidRPr="00B75D8C">
        <w:rPr>
          <w:rFonts w:cs="Arial"/>
          <w:w w:val="105"/>
          <w:sz w:val="22"/>
        </w:rPr>
        <w:t xml:space="preserve">Ihnen </w:t>
      </w:r>
      <w:r w:rsidRPr="00B75D8C">
        <w:rPr>
          <w:rFonts w:cs="Arial"/>
          <w:w w:val="105"/>
          <w:sz w:val="22"/>
        </w:rPr>
        <w:t xml:space="preserve">die </w:t>
      </w:r>
      <w:r w:rsidR="00AB5D83" w:rsidRPr="00B75D8C">
        <w:rPr>
          <w:rFonts w:cs="Arial"/>
          <w:w w:val="105"/>
          <w:sz w:val="22"/>
        </w:rPr>
        <w:t xml:space="preserve">Vorteile </w:t>
      </w:r>
      <w:r w:rsidRPr="00B75D8C">
        <w:rPr>
          <w:rFonts w:cs="Arial"/>
          <w:w w:val="105"/>
          <w:sz w:val="22"/>
        </w:rPr>
        <w:t xml:space="preserve">erneuerbarer Heizsysteme und </w:t>
      </w:r>
      <w:r w:rsidR="00CF3614" w:rsidRPr="00B75D8C">
        <w:rPr>
          <w:rFonts w:cs="Arial"/>
          <w:w w:val="105"/>
          <w:sz w:val="22"/>
        </w:rPr>
        <w:t xml:space="preserve">wie Sie </w:t>
      </w:r>
      <w:r w:rsidR="00AB5D83" w:rsidRPr="00B75D8C">
        <w:rPr>
          <w:rFonts w:cs="Arial"/>
          <w:w w:val="105"/>
          <w:sz w:val="22"/>
        </w:rPr>
        <w:t>beim Heizungsersatz</w:t>
      </w:r>
      <w:r w:rsidR="001C71C1" w:rsidRPr="00B75D8C">
        <w:rPr>
          <w:rFonts w:cs="Arial"/>
          <w:w w:val="105"/>
          <w:sz w:val="22"/>
        </w:rPr>
        <w:t xml:space="preserve"> </w:t>
      </w:r>
      <w:r w:rsidR="00C740DD" w:rsidRPr="00B75D8C">
        <w:rPr>
          <w:rFonts w:cs="Arial"/>
          <w:w w:val="105"/>
          <w:sz w:val="22"/>
        </w:rPr>
        <w:t xml:space="preserve">vorgehen und </w:t>
      </w:r>
      <w:r w:rsidR="00CF3614" w:rsidRPr="00B75D8C">
        <w:rPr>
          <w:rFonts w:cs="Arial"/>
          <w:w w:val="105"/>
          <w:sz w:val="22"/>
        </w:rPr>
        <w:t>unterstützt werden</w:t>
      </w:r>
      <w:r w:rsidRPr="00B75D8C">
        <w:rPr>
          <w:rFonts w:cs="Arial"/>
          <w:w w:val="105"/>
          <w:sz w:val="22"/>
        </w:rPr>
        <w:t xml:space="preserve">. </w:t>
      </w:r>
    </w:p>
    <w:p w14:paraId="0AC13CFF" w14:textId="6B372F2A" w:rsidR="00E446D0" w:rsidRPr="00B75D8C" w:rsidRDefault="00AB5D83" w:rsidP="0034699F">
      <w:pPr>
        <w:pStyle w:val="Corpsdetexte"/>
        <w:spacing w:before="262" w:after="0" w:line="276" w:lineRule="auto"/>
        <w:ind w:right="114"/>
        <w:jc w:val="both"/>
        <w:rPr>
          <w:rFonts w:cs="Arial"/>
          <w:w w:val="105"/>
          <w:sz w:val="22"/>
        </w:rPr>
      </w:pPr>
      <w:r w:rsidRPr="00B75D8C">
        <w:rPr>
          <w:rFonts w:cs="Arial"/>
          <w:w w:val="105"/>
          <w:sz w:val="22"/>
        </w:rPr>
        <w:t>Wir informieren Sie zu den verschiedenen erneuerbaren Heizsysteme</w:t>
      </w:r>
      <w:r w:rsidR="004E631B" w:rsidRPr="00B75D8C">
        <w:rPr>
          <w:rFonts w:cs="Arial"/>
          <w:w w:val="105"/>
          <w:sz w:val="22"/>
        </w:rPr>
        <w:t>n</w:t>
      </w:r>
      <w:r w:rsidRPr="00B75D8C">
        <w:rPr>
          <w:rFonts w:cs="Arial"/>
          <w:w w:val="105"/>
          <w:sz w:val="22"/>
        </w:rPr>
        <w:t xml:space="preserve"> (</w:t>
      </w:r>
      <w:r w:rsidRPr="00B75D8C">
        <w:rPr>
          <w:rFonts w:cs="Arial"/>
          <w:b/>
          <w:w w:val="105"/>
          <w:sz w:val="22"/>
        </w:rPr>
        <w:t>Fernwärme</w:t>
      </w:r>
      <w:r w:rsidRPr="00B75D8C">
        <w:rPr>
          <w:rFonts w:cs="Arial"/>
          <w:w w:val="105"/>
          <w:sz w:val="22"/>
        </w:rPr>
        <w:t xml:space="preserve">, </w:t>
      </w:r>
      <w:r w:rsidRPr="00B75D8C">
        <w:rPr>
          <w:rFonts w:cs="Arial"/>
          <w:b/>
          <w:w w:val="105"/>
          <w:sz w:val="22"/>
        </w:rPr>
        <w:t>Wärmepumpen,</w:t>
      </w:r>
      <w:r w:rsidRPr="00B75D8C">
        <w:rPr>
          <w:rFonts w:cs="Arial"/>
          <w:w w:val="105"/>
          <w:sz w:val="22"/>
        </w:rPr>
        <w:t xml:space="preserve"> </w:t>
      </w:r>
      <w:r w:rsidRPr="00B75D8C">
        <w:rPr>
          <w:rFonts w:cs="Arial"/>
          <w:b/>
          <w:w w:val="105"/>
          <w:sz w:val="22"/>
        </w:rPr>
        <w:t>Holzheizungen</w:t>
      </w:r>
      <w:r w:rsidR="00747A2A" w:rsidRPr="00B75D8C">
        <w:rPr>
          <w:rFonts w:cs="Arial"/>
          <w:b/>
          <w:w w:val="105"/>
          <w:sz w:val="22"/>
        </w:rPr>
        <w:t>, Solarwärme</w:t>
      </w:r>
      <w:r w:rsidRPr="00B75D8C">
        <w:rPr>
          <w:rFonts w:cs="Arial"/>
          <w:b/>
          <w:w w:val="105"/>
          <w:sz w:val="22"/>
        </w:rPr>
        <w:t>)</w:t>
      </w:r>
      <w:r w:rsidR="00E446D0" w:rsidRPr="00B75D8C">
        <w:rPr>
          <w:rFonts w:cs="Arial"/>
          <w:w w:val="105"/>
          <w:sz w:val="22"/>
        </w:rPr>
        <w:t xml:space="preserve">, </w:t>
      </w:r>
      <w:r w:rsidRPr="00B75D8C">
        <w:rPr>
          <w:rFonts w:cs="Arial"/>
          <w:w w:val="105"/>
          <w:sz w:val="22"/>
        </w:rPr>
        <w:t xml:space="preserve">den voraussichtlichen </w:t>
      </w:r>
      <w:r w:rsidR="00E446D0" w:rsidRPr="00B75D8C">
        <w:rPr>
          <w:rFonts w:cs="Arial"/>
          <w:w w:val="105"/>
          <w:sz w:val="22"/>
        </w:rPr>
        <w:t>Kosten</w:t>
      </w:r>
      <w:r w:rsidRPr="00B75D8C">
        <w:rPr>
          <w:rFonts w:cs="Arial"/>
          <w:w w:val="105"/>
          <w:sz w:val="22"/>
        </w:rPr>
        <w:t xml:space="preserve"> eines Heizungsersatzes</w:t>
      </w:r>
      <w:r w:rsidR="00E446D0" w:rsidRPr="00B75D8C">
        <w:rPr>
          <w:rFonts w:cs="Arial"/>
          <w:w w:val="105"/>
          <w:sz w:val="22"/>
        </w:rPr>
        <w:t xml:space="preserve">, </w:t>
      </w:r>
      <w:r w:rsidRPr="00B75D8C">
        <w:rPr>
          <w:rFonts w:cs="Arial"/>
          <w:w w:val="105"/>
          <w:sz w:val="22"/>
        </w:rPr>
        <w:t xml:space="preserve">den </w:t>
      </w:r>
      <w:r w:rsidR="00E446D0" w:rsidRPr="00B75D8C">
        <w:rPr>
          <w:rFonts w:cs="Arial"/>
          <w:w w:val="105"/>
          <w:sz w:val="22"/>
        </w:rPr>
        <w:t>rechtliche</w:t>
      </w:r>
      <w:r w:rsidRPr="00B75D8C">
        <w:rPr>
          <w:rFonts w:cs="Arial"/>
          <w:w w:val="105"/>
          <w:sz w:val="22"/>
        </w:rPr>
        <w:t>n</w:t>
      </w:r>
      <w:r w:rsidR="00E446D0" w:rsidRPr="00B75D8C">
        <w:rPr>
          <w:rFonts w:cs="Arial"/>
          <w:w w:val="105"/>
          <w:sz w:val="22"/>
        </w:rPr>
        <w:t xml:space="preserve"> Aspekte</w:t>
      </w:r>
      <w:r w:rsidRPr="00B75D8C">
        <w:rPr>
          <w:rFonts w:cs="Arial"/>
          <w:w w:val="105"/>
          <w:sz w:val="22"/>
        </w:rPr>
        <w:t xml:space="preserve">n und beantworten dabei Ihre Fragen. </w:t>
      </w:r>
      <w:r w:rsidR="00C740DD" w:rsidRPr="00B75D8C">
        <w:rPr>
          <w:rFonts w:cs="Arial"/>
          <w:w w:val="105"/>
          <w:sz w:val="22"/>
        </w:rPr>
        <w:t xml:space="preserve">Zudem </w:t>
      </w:r>
      <w:r w:rsidRPr="00B75D8C">
        <w:rPr>
          <w:rFonts w:cs="Arial"/>
          <w:w w:val="105"/>
          <w:sz w:val="22"/>
        </w:rPr>
        <w:t xml:space="preserve">geben wir Ihnen </w:t>
      </w:r>
      <w:r w:rsidR="00E446D0" w:rsidRPr="00B75D8C">
        <w:rPr>
          <w:rFonts w:cs="Arial"/>
          <w:w w:val="105"/>
          <w:sz w:val="22"/>
        </w:rPr>
        <w:t xml:space="preserve">Tipps </w:t>
      </w:r>
      <w:r w:rsidRPr="00B75D8C">
        <w:rPr>
          <w:rFonts w:cs="Arial"/>
          <w:w w:val="105"/>
          <w:sz w:val="22"/>
        </w:rPr>
        <w:t xml:space="preserve">für </w:t>
      </w:r>
      <w:r w:rsidR="00747A2A" w:rsidRPr="00B75D8C">
        <w:rPr>
          <w:rFonts w:cs="Arial"/>
          <w:w w:val="105"/>
          <w:sz w:val="22"/>
        </w:rPr>
        <w:t>das Vorgehen beim</w:t>
      </w:r>
      <w:r w:rsidRPr="00B75D8C">
        <w:rPr>
          <w:rFonts w:cs="Arial"/>
          <w:w w:val="105"/>
          <w:sz w:val="22"/>
        </w:rPr>
        <w:t xml:space="preserve"> Heizungsersatz und </w:t>
      </w:r>
      <w:r w:rsidR="00C740DD" w:rsidRPr="00B75D8C">
        <w:rPr>
          <w:rFonts w:cs="Arial"/>
          <w:w w:val="105"/>
          <w:sz w:val="22"/>
        </w:rPr>
        <w:t xml:space="preserve">bieten </w:t>
      </w:r>
      <w:r w:rsidRPr="00B75D8C">
        <w:rPr>
          <w:rFonts w:cs="Arial"/>
          <w:w w:val="105"/>
          <w:sz w:val="22"/>
        </w:rPr>
        <w:t>Ihnen direkt vor Ort</w:t>
      </w:r>
      <w:r w:rsidR="00C740DD" w:rsidRPr="00B75D8C">
        <w:rPr>
          <w:rFonts w:cs="Arial"/>
          <w:w w:val="105"/>
          <w:sz w:val="22"/>
        </w:rPr>
        <w:t xml:space="preserve"> die Möglichkeit, einen Termin für</w:t>
      </w:r>
      <w:r w:rsidRPr="00B75D8C">
        <w:rPr>
          <w:rFonts w:cs="Arial"/>
          <w:w w:val="105"/>
          <w:sz w:val="22"/>
        </w:rPr>
        <w:t xml:space="preserve"> eine Impulsberatung zu </w:t>
      </w:r>
      <w:r w:rsidR="00C740DD" w:rsidRPr="00B75D8C">
        <w:rPr>
          <w:rFonts w:cs="Arial"/>
          <w:w w:val="105"/>
          <w:sz w:val="22"/>
        </w:rPr>
        <w:t>vereinbaren</w:t>
      </w:r>
      <w:r w:rsidR="00E446D0" w:rsidRPr="00B75D8C">
        <w:rPr>
          <w:rFonts w:cs="Arial"/>
          <w:w w:val="105"/>
          <w:sz w:val="22"/>
        </w:rPr>
        <w:t>.</w:t>
      </w:r>
    </w:p>
    <w:p w14:paraId="773CC507" w14:textId="621B3FF1" w:rsidR="0003574C" w:rsidRDefault="0003574C">
      <w:pPr>
        <w:rPr>
          <w:rFonts w:asciiTheme="majorHAnsi" w:eastAsiaTheme="majorEastAsia" w:hAnsiTheme="majorHAnsi" w:cstheme="majorBidi"/>
          <w:bCs/>
          <w:sz w:val="28"/>
          <w:szCs w:val="26"/>
        </w:rPr>
      </w:pPr>
    </w:p>
    <w:p w14:paraId="698FB0DF" w14:textId="3C1470EB" w:rsidR="00E446D0" w:rsidRPr="00972026" w:rsidRDefault="00E446D0" w:rsidP="00972026">
      <w:pPr>
        <w:pStyle w:val="Titre2"/>
        <w:spacing w:line="276" w:lineRule="auto"/>
        <w:rPr>
          <w:sz w:val="28"/>
        </w:rPr>
      </w:pPr>
      <w:r w:rsidRPr="00972026">
        <w:rPr>
          <w:sz w:val="28"/>
        </w:rPr>
        <w:t>Informationsveranstaltung</w:t>
      </w:r>
      <w:r w:rsidR="001C2575" w:rsidRPr="00972026">
        <w:rPr>
          <w:sz w:val="28"/>
        </w:rPr>
        <w:t xml:space="preserve"> «erneuerbar heizen»</w:t>
      </w:r>
      <w:r w:rsidR="00DE6C62" w:rsidRPr="00972026">
        <w:rPr>
          <w:sz w:val="28"/>
        </w:rPr>
        <w:t xml:space="preserve"> </w:t>
      </w:r>
    </w:p>
    <w:p w14:paraId="48813BF8" w14:textId="635FBE2B" w:rsidR="00E446D0" w:rsidRPr="00B75D8C" w:rsidRDefault="00E446D0" w:rsidP="00DE1524">
      <w:pPr>
        <w:spacing w:before="129" w:line="276" w:lineRule="auto"/>
        <w:ind w:right="109"/>
        <w:jc w:val="both"/>
        <w:rPr>
          <w:rFonts w:ascii="Arial" w:hAnsi="Arial" w:cs="Arial"/>
          <w:sz w:val="22"/>
        </w:rPr>
      </w:pPr>
      <w:r w:rsidRPr="00B75D8C">
        <w:rPr>
          <w:rFonts w:ascii="Arial" w:hAnsi="Arial" w:cs="Arial"/>
          <w:w w:val="105"/>
          <w:sz w:val="22"/>
        </w:rPr>
        <w:t xml:space="preserve">Die Veranstaltung findet </w:t>
      </w:r>
      <w:r w:rsidR="00AB5D83" w:rsidRPr="00B75D8C">
        <w:rPr>
          <w:rFonts w:ascii="Arial" w:hAnsi="Arial" w:cs="Arial"/>
          <w:w w:val="105"/>
          <w:sz w:val="22"/>
        </w:rPr>
        <w:t xml:space="preserve">statt </w:t>
      </w:r>
      <w:r w:rsidRPr="00B75D8C">
        <w:rPr>
          <w:rFonts w:ascii="Arial" w:hAnsi="Arial" w:cs="Arial"/>
          <w:w w:val="105"/>
          <w:sz w:val="22"/>
        </w:rPr>
        <w:t xml:space="preserve">am </w:t>
      </w:r>
      <w:r w:rsidR="006052A6">
        <w:rPr>
          <w:rFonts w:ascii="Arial" w:hAnsi="Arial" w:cs="Arial"/>
          <w:w w:val="105"/>
          <w:sz w:val="22"/>
        </w:rPr>
        <w:t>[</w:t>
      </w:r>
      <w:r w:rsidR="006052A6">
        <w:rPr>
          <w:rFonts w:ascii="Arial" w:hAnsi="Arial" w:cs="Arial"/>
          <w:b/>
          <w:i/>
          <w:w w:val="105"/>
          <w:sz w:val="22"/>
        </w:rPr>
        <w:t>Datum»]</w:t>
      </w:r>
      <w:r w:rsidRPr="00B75D8C">
        <w:rPr>
          <w:rFonts w:ascii="Arial" w:hAnsi="Arial" w:cs="Arial"/>
          <w:b/>
          <w:w w:val="105"/>
          <w:sz w:val="22"/>
        </w:rPr>
        <w:t xml:space="preserve"> </w:t>
      </w:r>
      <w:r w:rsidRPr="00B75D8C">
        <w:rPr>
          <w:rFonts w:ascii="Arial" w:hAnsi="Arial" w:cs="Arial"/>
          <w:w w:val="105"/>
          <w:sz w:val="22"/>
        </w:rPr>
        <w:t xml:space="preserve">von </w:t>
      </w:r>
      <w:r w:rsidR="006052A6">
        <w:rPr>
          <w:rFonts w:ascii="Arial" w:hAnsi="Arial" w:cs="Arial"/>
          <w:b/>
          <w:i/>
          <w:w w:val="105"/>
          <w:sz w:val="22"/>
        </w:rPr>
        <w:t>[Uhrzeit]</w:t>
      </w:r>
      <w:r w:rsidRPr="00B75D8C">
        <w:rPr>
          <w:rFonts w:ascii="Arial" w:hAnsi="Arial" w:cs="Arial"/>
          <w:b/>
          <w:i/>
          <w:w w:val="105"/>
          <w:sz w:val="22"/>
        </w:rPr>
        <w:t xml:space="preserve"> bis ca. </w:t>
      </w:r>
      <w:r w:rsidR="006052A6">
        <w:rPr>
          <w:rFonts w:ascii="Arial" w:hAnsi="Arial" w:cs="Arial"/>
          <w:b/>
          <w:i/>
          <w:w w:val="105"/>
          <w:sz w:val="22"/>
        </w:rPr>
        <w:t>[Uhrzeit]</w:t>
      </w:r>
      <w:r w:rsidRPr="00B75D8C">
        <w:rPr>
          <w:rFonts w:ascii="Arial" w:hAnsi="Arial" w:cs="Arial"/>
          <w:b/>
          <w:i/>
          <w:w w:val="105"/>
          <w:sz w:val="22"/>
        </w:rPr>
        <w:t xml:space="preserve"> Uhr</w:t>
      </w:r>
      <w:r w:rsidR="00AB5D83" w:rsidRPr="00B75D8C">
        <w:rPr>
          <w:rFonts w:ascii="Arial" w:hAnsi="Arial" w:cs="Arial"/>
          <w:w w:val="105"/>
          <w:sz w:val="22"/>
        </w:rPr>
        <w:t xml:space="preserve"> i</w:t>
      </w:r>
      <w:r w:rsidR="004E631B" w:rsidRPr="00B75D8C">
        <w:rPr>
          <w:rFonts w:ascii="Arial" w:hAnsi="Arial" w:cs="Arial"/>
          <w:w w:val="105"/>
          <w:sz w:val="22"/>
        </w:rPr>
        <w:t>n</w:t>
      </w:r>
      <w:r w:rsidR="00AB5D83" w:rsidRPr="00B75D8C">
        <w:rPr>
          <w:rFonts w:ascii="Arial" w:hAnsi="Arial" w:cs="Arial"/>
          <w:w w:val="105"/>
          <w:sz w:val="22"/>
        </w:rPr>
        <w:t xml:space="preserve"> </w:t>
      </w:r>
      <w:r w:rsidR="006052A6" w:rsidRPr="006052A6">
        <w:rPr>
          <w:rFonts w:ascii="Arial" w:hAnsi="Arial" w:cs="Arial"/>
          <w:b/>
          <w:bCs/>
          <w:w w:val="105"/>
          <w:sz w:val="22"/>
        </w:rPr>
        <w:t>[Ort]</w:t>
      </w:r>
      <w:r w:rsidR="006052A6">
        <w:rPr>
          <w:rFonts w:ascii="Arial" w:hAnsi="Arial" w:cs="Arial"/>
          <w:w w:val="105"/>
          <w:sz w:val="22"/>
        </w:rPr>
        <w:t>.</w:t>
      </w:r>
    </w:p>
    <w:p w14:paraId="20E67495" w14:textId="77777777" w:rsidR="00E446D0" w:rsidRPr="00B75D8C" w:rsidRDefault="00E446D0" w:rsidP="00DE1524">
      <w:pPr>
        <w:pStyle w:val="Corpsdetexte"/>
        <w:spacing w:before="9" w:line="276" w:lineRule="auto"/>
        <w:rPr>
          <w:rFonts w:cs="Arial"/>
          <w:sz w:val="15"/>
        </w:rPr>
      </w:pPr>
    </w:p>
    <w:p w14:paraId="03E8CEF1" w14:textId="7D03589D" w:rsidR="00E446D0" w:rsidRPr="00B75D8C" w:rsidRDefault="00E446D0" w:rsidP="00DE1524">
      <w:pPr>
        <w:pStyle w:val="Corpsdetexte"/>
        <w:spacing w:before="94" w:line="276" w:lineRule="auto"/>
        <w:ind w:right="111"/>
        <w:jc w:val="both"/>
        <w:rPr>
          <w:rFonts w:cs="Arial"/>
          <w:sz w:val="22"/>
        </w:rPr>
      </w:pPr>
      <w:r w:rsidRPr="00B75D8C">
        <w:rPr>
          <w:rFonts w:cs="Arial"/>
          <w:w w:val="105"/>
          <w:sz w:val="22"/>
        </w:rPr>
        <w:t xml:space="preserve">Bitte melden Sie sich bis </w:t>
      </w:r>
      <w:r w:rsidR="006052A6">
        <w:rPr>
          <w:rFonts w:cs="Arial"/>
          <w:i/>
          <w:w w:val="105"/>
          <w:sz w:val="22"/>
        </w:rPr>
        <w:t>[Datum]</w:t>
      </w:r>
      <w:r w:rsidRPr="00B75D8C">
        <w:rPr>
          <w:rFonts w:cs="Arial"/>
          <w:w w:val="105"/>
          <w:sz w:val="22"/>
        </w:rPr>
        <w:t xml:space="preserve"> unter </w:t>
      </w:r>
      <w:r w:rsidR="006052A6" w:rsidRPr="00972026">
        <w:rPr>
          <w:rFonts w:cs="Arial"/>
          <w:i/>
          <w:iCs/>
          <w:w w:val="105"/>
          <w:sz w:val="22"/>
        </w:rPr>
        <w:t>[</w:t>
      </w:r>
      <w:r w:rsidR="004E631B" w:rsidRPr="00972026">
        <w:rPr>
          <w:rFonts w:cs="Arial"/>
          <w:i/>
          <w:iCs/>
          <w:w w:val="105"/>
          <w:sz w:val="22"/>
        </w:rPr>
        <w:t>M</w:t>
      </w:r>
      <w:r w:rsidR="004E631B" w:rsidRPr="00B75D8C">
        <w:rPr>
          <w:rFonts w:cs="Arial"/>
          <w:i/>
          <w:w w:val="105"/>
          <w:sz w:val="22"/>
        </w:rPr>
        <w:t>ailadress</w:t>
      </w:r>
      <w:r w:rsidR="006052A6">
        <w:rPr>
          <w:rFonts w:cs="Arial"/>
          <w:i/>
          <w:w w:val="105"/>
          <w:sz w:val="22"/>
        </w:rPr>
        <w:t>e]</w:t>
      </w:r>
      <w:r w:rsidR="004E631B" w:rsidRPr="00B75D8C">
        <w:rPr>
          <w:rFonts w:cs="Arial"/>
          <w:spacing w:val="6"/>
          <w:w w:val="105"/>
          <w:sz w:val="22"/>
        </w:rPr>
        <w:t xml:space="preserve"> </w:t>
      </w:r>
      <w:r w:rsidRPr="00B75D8C">
        <w:rPr>
          <w:rFonts w:cs="Arial"/>
          <w:w w:val="105"/>
          <w:sz w:val="22"/>
        </w:rPr>
        <w:t>an.</w:t>
      </w:r>
      <w:r w:rsidRPr="00B75D8C">
        <w:rPr>
          <w:rFonts w:cs="Arial"/>
          <w:spacing w:val="-12"/>
          <w:w w:val="105"/>
          <w:sz w:val="22"/>
        </w:rPr>
        <w:t xml:space="preserve"> </w:t>
      </w:r>
      <w:r w:rsidR="001C2575" w:rsidRPr="00B75D8C">
        <w:rPr>
          <w:rFonts w:cs="Arial"/>
          <w:w w:val="105"/>
          <w:sz w:val="22"/>
        </w:rPr>
        <w:t xml:space="preserve">Nach dem </w:t>
      </w:r>
      <w:r w:rsidR="006052A6" w:rsidRPr="006052A6">
        <w:rPr>
          <w:rFonts w:cs="Arial"/>
          <w:i/>
          <w:iCs/>
          <w:w w:val="105"/>
          <w:sz w:val="22"/>
        </w:rPr>
        <w:t>[Datum]</w:t>
      </w:r>
      <w:r w:rsidRPr="00B75D8C">
        <w:rPr>
          <w:rFonts w:cs="Arial"/>
          <w:spacing w:val="10"/>
          <w:w w:val="105"/>
          <w:sz w:val="22"/>
        </w:rPr>
        <w:t xml:space="preserve"> </w:t>
      </w:r>
      <w:r w:rsidRPr="00B75D8C">
        <w:rPr>
          <w:rFonts w:cs="Arial"/>
          <w:w w:val="105"/>
          <w:sz w:val="22"/>
        </w:rPr>
        <w:t>erhalten Sie</w:t>
      </w:r>
      <w:r w:rsidRPr="00B75D8C">
        <w:rPr>
          <w:rFonts w:cs="Arial"/>
          <w:spacing w:val="-17"/>
          <w:w w:val="105"/>
          <w:sz w:val="22"/>
        </w:rPr>
        <w:t xml:space="preserve"> </w:t>
      </w:r>
      <w:r w:rsidRPr="00B75D8C">
        <w:rPr>
          <w:rFonts w:cs="Arial"/>
          <w:w w:val="105"/>
          <w:sz w:val="22"/>
        </w:rPr>
        <w:t>ein</w:t>
      </w:r>
      <w:r w:rsidR="001C2575" w:rsidRPr="00B75D8C">
        <w:rPr>
          <w:rFonts w:cs="Arial"/>
          <w:w w:val="105"/>
          <w:sz w:val="22"/>
        </w:rPr>
        <w:t>e</w:t>
      </w:r>
      <w:r w:rsidRPr="00B75D8C">
        <w:rPr>
          <w:rFonts w:cs="Arial"/>
          <w:spacing w:val="-16"/>
          <w:w w:val="105"/>
          <w:sz w:val="22"/>
        </w:rPr>
        <w:t xml:space="preserve"> </w:t>
      </w:r>
      <w:r w:rsidRPr="00B75D8C">
        <w:rPr>
          <w:rFonts w:cs="Arial"/>
          <w:w w:val="105"/>
          <w:sz w:val="22"/>
        </w:rPr>
        <w:t>E-Mail</w:t>
      </w:r>
      <w:r w:rsidRPr="00B75D8C">
        <w:rPr>
          <w:rFonts w:cs="Arial"/>
          <w:spacing w:val="-5"/>
          <w:w w:val="105"/>
          <w:sz w:val="22"/>
        </w:rPr>
        <w:t xml:space="preserve"> </w:t>
      </w:r>
      <w:r w:rsidRPr="00B75D8C">
        <w:rPr>
          <w:rFonts w:cs="Arial"/>
          <w:w w:val="105"/>
          <w:sz w:val="22"/>
        </w:rPr>
        <w:t>mit</w:t>
      </w:r>
      <w:r w:rsidRPr="00B75D8C">
        <w:rPr>
          <w:rFonts w:cs="Arial"/>
          <w:spacing w:val="-15"/>
          <w:w w:val="105"/>
          <w:sz w:val="22"/>
        </w:rPr>
        <w:t xml:space="preserve"> </w:t>
      </w:r>
      <w:r w:rsidRPr="00B75D8C">
        <w:rPr>
          <w:rFonts w:cs="Arial"/>
          <w:w w:val="105"/>
          <w:sz w:val="22"/>
        </w:rPr>
        <w:t>weiteren Informationen für die Teilnahme an der</w:t>
      </w:r>
      <w:bookmarkStart w:id="0" w:name="_GoBack"/>
      <w:bookmarkEnd w:id="0"/>
      <w:r w:rsidRPr="00B75D8C">
        <w:rPr>
          <w:rFonts w:cs="Arial"/>
          <w:spacing w:val="26"/>
          <w:w w:val="105"/>
          <w:sz w:val="22"/>
        </w:rPr>
        <w:t xml:space="preserve"> </w:t>
      </w:r>
      <w:r w:rsidRPr="00B75D8C">
        <w:rPr>
          <w:rFonts w:cs="Arial"/>
          <w:w w:val="105"/>
          <w:sz w:val="22"/>
        </w:rPr>
        <w:t>Veranstaltung.</w:t>
      </w:r>
    </w:p>
    <w:p w14:paraId="32A03F81" w14:textId="57BF69AE" w:rsidR="00196BE8" w:rsidRPr="00B75D8C" w:rsidRDefault="00196BE8">
      <w:pPr>
        <w:rPr>
          <w:rFonts w:asciiTheme="majorHAnsi" w:eastAsiaTheme="majorEastAsia" w:hAnsiTheme="majorHAnsi" w:cstheme="majorBidi"/>
          <w:bCs/>
          <w:sz w:val="28"/>
          <w:szCs w:val="26"/>
        </w:rPr>
      </w:pPr>
    </w:p>
    <w:p w14:paraId="1557A036" w14:textId="7DDAEA40" w:rsidR="00E446D0" w:rsidRPr="00972026" w:rsidRDefault="001C2575" w:rsidP="00DE1524">
      <w:pPr>
        <w:pStyle w:val="Titre2"/>
        <w:spacing w:line="276" w:lineRule="auto"/>
        <w:rPr>
          <w:sz w:val="28"/>
        </w:rPr>
      </w:pPr>
      <w:r w:rsidRPr="00972026">
        <w:rPr>
          <w:sz w:val="28"/>
        </w:rPr>
        <w:lastRenderedPageBreak/>
        <w:t>P</w:t>
      </w:r>
      <w:r w:rsidR="00E446D0" w:rsidRPr="00972026">
        <w:rPr>
          <w:sz w:val="28"/>
        </w:rPr>
        <w:t>rogramm</w:t>
      </w:r>
    </w:p>
    <w:p w14:paraId="1E41A9D2" w14:textId="77777777" w:rsidR="00DE1524" w:rsidRPr="00B75D8C" w:rsidRDefault="00DE1524" w:rsidP="00DE1524">
      <w:pPr>
        <w:rPr>
          <w:sz w:val="10"/>
        </w:rPr>
      </w:pPr>
    </w:p>
    <w:p w14:paraId="72BDBA68" w14:textId="68FE8E64" w:rsidR="00196BE8" w:rsidRPr="00B75D8C" w:rsidRDefault="00E446D0"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 xml:space="preserve">Begrüssung durch den Gemeinderat </w:t>
      </w:r>
      <w:r w:rsidR="00972026">
        <w:rPr>
          <w:rFonts w:ascii="Arial" w:eastAsia="MS Mincho" w:hAnsi="Arial" w:cs="Arial"/>
          <w:w w:val="105"/>
          <w:sz w:val="22"/>
          <w:lang w:eastAsia="ja-JP"/>
        </w:rPr>
        <w:t>[Name]</w:t>
      </w:r>
    </w:p>
    <w:p w14:paraId="504E4F20" w14:textId="28093700" w:rsidR="005B340E" w:rsidRPr="00B75D8C" w:rsidRDefault="005B340E"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Vorstellung Programm «erneuerbar heizen»</w:t>
      </w:r>
    </w:p>
    <w:p w14:paraId="1EA89434" w14:textId="07E28415" w:rsidR="00196BE8" w:rsidRPr="00B75D8C" w:rsidRDefault="005B340E"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Rechtliche Anforderungen</w:t>
      </w:r>
      <w:r w:rsidR="00196BE8" w:rsidRPr="00B75D8C">
        <w:rPr>
          <w:rFonts w:ascii="Arial" w:eastAsia="MS Mincho" w:hAnsi="Arial" w:cs="Arial"/>
          <w:w w:val="105"/>
          <w:sz w:val="22"/>
          <w:lang w:eastAsia="ja-JP"/>
        </w:rPr>
        <w:t>: Was gilt beim Heizungswechsel?</w:t>
      </w:r>
    </w:p>
    <w:p w14:paraId="4272FF83" w14:textId="7EC2B345" w:rsidR="00196BE8" w:rsidRPr="00B75D8C" w:rsidRDefault="00196BE8"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Wo finde ich Unterstützung? Präsentation der Impulsberatung und der Förderinstrumente</w:t>
      </w:r>
    </w:p>
    <w:p w14:paraId="50C1276B" w14:textId="0DB26F25" w:rsidR="00196BE8" w:rsidRPr="00B75D8C" w:rsidRDefault="001C2575"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 xml:space="preserve">Kurze </w:t>
      </w:r>
      <w:r w:rsidR="00196BE8" w:rsidRPr="00B75D8C">
        <w:rPr>
          <w:rFonts w:ascii="Arial" w:eastAsia="MS Mincho" w:hAnsi="Arial" w:cs="Arial"/>
          <w:w w:val="105"/>
          <w:sz w:val="22"/>
          <w:lang w:eastAsia="ja-JP"/>
        </w:rPr>
        <w:t xml:space="preserve">Pause </w:t>
      </w:r>
    </w:p>
    <w:p w14:paraId="1D12241E" w14:textId="77777777" w:rsidR="00196BE8" w:rsidRPr="00B75D8C" w:rsidRDefault="00196BE8"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Welche erneuerbaren Heizsysteme gibt es?</w:t>
      </w:r>
    </w:p>
    <w:p w14:paraId="12285C15" w14:textId="6152167F" w:rsidR="00196BE8" w:rsidRPr="00B75D8C" w:rsidRDefault="00196BE8"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Wie finanziere ich den Heizungsersatz?</w:t>
      </w:r>
    </w:p>
    <w:p w14:paraId="20487386" w14:textId="6B69A397" w:rsidR="00196BE8" w:rsidRPr="00B75D8C" w:rsidRDefault="001C2575" w:rsidP="001C71C1">
      <w:pPr>
        <w:pStyle w:val="Paragraphedeliste"/>
        <w:widowControl w:val="0"/>
        <w:numPr>
          <w:ilvl w:val="0"/>
          <w:numId w:val="45"/>
        </w:numPr>
        <w:tabs>
          <w:tab w:val="left" w:pos="888"/>
        </w:tabs>
        <w:autoSpaceDE w:val="0"/>
        <w:autoSpaceDN w:val="0"/>
        <w:spacing w:before="1" w:line="276" w:lineRule="auto"/>
        <w:rPr>
          <w:rFonts w:ascii="Arial" w:eastAsia="MS Mincho" w:hAnsi="Arial" w:cs="Arial"/>
          <w:w w:val="105"/>
          <w:sz w:val="22"/>
          <w:lang w:eastAsia="ja-JP"/>
        </w:rPr>
      </w:pPr>
      <w:r w:rsidRPr="00B75D8C">
        <w:rPr>
          <w:rFonts w:ascii="Arial" w:eastAsia="MS Mincho" w:hAnsi="Arial" w:cs="Arial"/>
          <w:w w:val="105"/>
          <w:sz w:val="22"/>
          <w:lang w:eastAsia="ja-JP"/>
        </w:rPr>
        <w:t xml:space="preserve">Einladung zum </w:t>
      </w:r>
      <w:proofErr w:type="spellStart"/>
      <w:r w:rsidR="00196BE8" w:rsidRPr="00B75D8C">
        <w:rPr>
          <w:rFonts w:ascii="Arial" w:eastAsia="MS Mincho" w:hAnsi="Arial" w:cs="Arial"/>
          <w:w w:val="105"/>
          <w:sz w:val="22"/>
          <w:lang w:eastAsia="ja-JP"/>
        </w:rPr>
        <w:t>Apéro</w:t>
      </w:r>
      <w:proofErr w:type="spellEnd"/>
      <w:r w:rsidR="00196BE8" w:rsidRPr="00B75D8C">
        <w:rPr>
          <w:rFonts w:ascii="Arial" w:eastAsia="MS Mincho" w:hAnsi="Arial" w:cs="Arial"/>
          <w:w w:val="105"/>
          <w:sz w:val="22"/>
          <w:lang w:eastAsia="ja-JP"/>
        </w:rPr>
        <w:t xml:space="preserve"> </w:t>
      </w:r>
    </w:p>
    <w:p w14:paraId="14131AA5" w14:textId="77777777" w:rsidR="006052A6" w:rsidRDefault="006052A6" w:rsidP="006052A6">
      <w:pPr>
        <w:pStyle w:val="Titre2"/>
        <w:spacing w:line="276" w:lineRule="auto"/>
        <w:rPr>
          <w:sz w:val="28"/>
        </w:rPr>
      </w:pPr>
    </w:p>
    <w:p w14:paraId="7918AAC5" w14:textId="5AE16601" w:rsidR="00E446D0" w:rsidRPr="006052A6" w:rsidRDefault="00E446D0" w:rsidP="006052A6">
      <w:pPr>
        <w:pStyle w:val="Titre2"/>
        <w:spacing w:line="276" w:lineRule="auto"/>
        <w:rPr>
          <w:sz w:val="28"/>
        </w:rPr>
      </w:pPr>
      <w:r w:rsidRPr="006052A6">
        <w:rPr>
          <w:sz w:val="28"/>
        </w:rPr>
        <w:t>Impulsberatung «erneuerbar heizen»</w:t>
      </w:r>
    </w:p>
    <w:p w14:paraId="425C3FFA" w14:textId="6D2AC217" w:rsidR="00E446D0" w:rsidRPr="00B75D8C" w:rsidRDefault="00E446D0" w:rsidP="00DE1524">
      <w:pPr>
        <w:pStyle w:val="Corpsdetexte"/>
        <w:spacing w:before="134" w:line="276" w:lineRule="auto"/>
        <w:ind w:right="135"/>
        <w:jc w:val="both"/>
        <w:rPr>
          <w:rFonts w:cs="Arial"/>
          <w:w w:val="105"/>
          <w:sz w:val="22"/>
        </w:rPr>
      </w:pPr>
      <w:r w:rsidRPr="00B75D8C">
        <w:rPr>
          <w:rFonts w:cs="Arial"/>
          <w:spacing w:val="-1"/>
          <w:w w:val="105"/>
          <w:sz w:val="22"/>
        </w:rPr>
        <w:t>Au</w:t>
      </w:r>
      <w:r w:rsidRPr="00B75D8C">
        <w:rPr>
          <w:rFonts w:cs="Arial"/>
          <w:w w:val="105"/>
          <w:sz w:val="22"/>
        </w:rPr>
        <w:t>f</w:t>
      </w:r>
      <w:r w:rsidRPr="00B75D8C">
        <w:rPr>
          <w:rFonts w:cs="Arial"/>
          <w:sz w:val="22"/>
        </w:rPr>
        <w:t xml:space="preserve"> </w:t>
      </w:r>
      <w:r w:rsidRPr="00B75D8C">
        <w:rPr>
          <w:rFonts w:cs="Arial"/>
          <w:spacing w:val="-1"/>
          <w:w w:val="107"/>
          <w:sz w:val="22"/>
        </w:rPr>
        <w:t>de</w:t>
      </w:r>
      <w:r w:rsidRPr="00B75D8C">
        <w:rPr>
          <w:rFonts w:cs="Arial"/>
          <w:w w:val="107"/>
          <w:sz w:val="22"/>
        </w:rPr>
        <w:t>r</w:t>
      </w:r>
      <w:r w:rsidRPr="00B75D8C">
        <w:rPr>
          <w:rFonts w:cs="Arial"/>
          <w:sz w:val="22"/>
        </w:rPr>
        <w:t xml:space="preserve"> </w:t>
      </w:r>
      <w:r w:rsidRPr="00B75D8C">
        <w:rPr>
          <w:rFonts w:cs="Arial"/>
          <w:spacing w:val="-1"/>
          <w:w w:val="105"/>
          <w:sz w:val="22"/>
        </w:rPr>
        <w:t>Webseit</w:t>
      </w:r>
      <w:r w:rsidRPr="00B75D8C">
        <w:rPr>
          <w:rFonts w:cs="Arial"/>
          <w:w w:val="105"/>
          <w:sz w:val="22"/>
        </w:rPr>
        <w:t>e</w:t>
      </w:r>
      <w:r w:rsidRPr="00B75D8C">
        <w:rPr>
          <w:rFonts w:cs="Arial"/>
          <w:sz w:val="22"/>
        </w:rPr>
        <w:t xml:space="preserve"> </w:t>
      </w:r>
      <w:r w:rsidR="001C2575" w:rsidRPr="00B75D8C">
        <w:rPr>
          <w:rFonts w:cs="Arial"/>
          <w:w w:val="105"/>
          <w:sz w:val="22"/>
        </w:rPr>
        <w:t>des</w:t>
      </w:r>
      <w:r w:rsidR="00465F16" w:rsidRPr="00B75D8C">
        <w:rPr>
          <w:rFonts w:cs="Arial"/>
          <w:w w:val="105"/>
          <w:sz w:val="22"/>
        </w:rPr>
        <w:t xml:space="preserve"> </w:t>
      </w:r>
      <w:r w:rsidR="001C2575" w:rsidRPr="00B75D8C">
        <w:rPr>
          <w:rFonts w:cs="Arial"/>
          <w:w w:val="105"/>
          <w:sz w:val="22"/>
        </w:rPr>
        <w:t>Programms «</w:t>
      </w:r>
      <w:r w:rsidRPr="00B75D8C">
        <w:rPr>
          <w:rFonts w:cs="Arial"/>
          <w:spacing w:val="-1"/>
          <w:w w:val="103"/>
          <w:sz w:val="22"/>
        </w:rPr>
        <w:t>erneuerba</w:t>
      </w:r>
      <w:r w:rsidRPr="00B75D8C">
        <w:rPr>
          <w:rFonts w:cs="Arial"/>
          <w:w w:val="103"/>
          <w:sz w:val="22"/>
        </w:rPr>
        <w:t>r</w:t>
      </w:r>
      <w:r w:rsidRPr="00B75D8C">
        <w:rPr>
          <w:rFonts w:cs="Arial"/>
          <w:sz w:val="22"/>
        </w:rPr>
        <w:t xml:space="preserve"> </w:t>
      </w:r>
      <w:r w:rsidRPr="00B75D8C">
        <w:rPr>
          <w:rFonts w:cs="Arial"/>
          <w:spacing w:val="-1"/>
          <w:w w:val="105"/>
          <w:sz w:val="22"/>
        </w:rPr>
        <w:t>heize</w:t>
      </w:r>
      <w:r w:rsidRPr="00B75D8C">
        <w:rPr>
          <w:rFonts w:cs="Arial"/>
          <w:w w:val="105"/>
          <w:sz w:val="22"/>
        </w:rPr>
        <w:t>n</w:t>
      </w:r>
      <w:r w:rsidR="001C2575" w:rsidRPr="00B75D8C">
        <w:rPr>
          <w:rFonts w:cs="Arial"/>
          <w:w w:val="105"/>
          <w:sz w:val="22"/>
        </w:rPr>
        <w:t>»</w:t>
      </w:r>
      <w:r w:rsidR="00260D97" w:rsidRPr="00B75D8C">
        <w:rPr>
          <w:rStyle w:val="Lienhypertexte"/>
          <w:rFonts w:cs="Arial"/>
          <w:sz w:val="22"/>
        </w:rPr>
        <w:t xml:space="preserve"> www.erneuerbarheizen.ch/impulsberatung</w:t>
      </w:r>
      <w:r w:rsidR="00DE1524" w:rsidRPr="00B75D8C">
        <w:rPr>
          <w:rFonts w:cs="Arial"/>
          <w:sz w:val="22"/>
        </w:rPr>
        <w:t xml:space="preserve"> </w:t>
      </w:r>
      <w:r w:rsidRPr="00B75D8C">
        <w:rPr>
          <w:rFonts w:cs="Arial"/>
          <w:spacing w:val="-1"/>
          <w:w w:val="107"/>
          <w:sz w:val="22"/>
        </w:rPr>
        <w:t xml:space="preserve">finden </w:t>
      </w:r>
      <w:r w:rsidRPr="00B75D8C">
        <w:rPr>
          <w:rFonts w:cs="Arial"/>
          <w:w w:val="105"/>
          <w:sz w:val="22"/>
        </w:rPr>
        <w:t xml:space="preserve">Sie </w:t>
      </w:r>
      <w:r w:rsidR="00943F97" w:rsidRPr="00B75D8C">
        <w:rPr>
          <w:rFonts w:cs="Arial"/>
          <w:w w:val="105"/>
          <w:sz w:val="22"/>
        </w:rPr>
        <w:t>eine Impulsberaterin oder einen Impulsberater in Ihrer Region</w:t>
      </w:r>
      <w:r w:rsidR="004E631B" w:rsidRPr="00B75D8C">
        <w:rPr>
          <w:rFonts w:cs="Arial"/>
          <w:w w:val="105"/>
          <w:sz w:val="22"/>
        </w:rPr>
        <w:t xml:space="preserve">. Diese beraten </w:t>
      </w:r>
      <w:r w:rsidRPr="00B75D8C">
        <w:rPr>
          <w:rFonts w:cs="Arial"/>
          <w:w w:val="105"/>
          <w:sz w:val="22"/>
        </w:rPr>
        <w:t xml:space="preserve">Sie über die Möglichkeiten eines erneuerbaren Heizungsersatzes. Die </w:t>
      </w:r>
      <w:r w:rsidRPr="00B75D8C">
        <w:rPr>
          <w:rFonts w:cs="Arial"/>
          <w:b/>
          <w:w w:val="105"/>
          <w:sz w:val="22"/>
        </w:rPr>
        <w:t>Impulsberatung</w:t>
      </w:r>
      <w:r w:rsidRPr="00B75D8C">
        <w:rPr>
          <w:rFonts w:cs="Arial"/>
          <w:w w:val="105"/>
          <w:sz w:val="22"/>
        </w:rPr>
        <w:t xml:space="preserve"> wird vom </w:t>
      </w:r>
      <w:r w:rsidR="00186C33" w:rsidRPr="00B75D8C">
        <w:rPr>
          <w:rFonts w:cs="Arial"/>
          <w:w w:val="105"/>
          <w:sz w:val="22"/>
        </w:rPr>
        <w:t>Bund</w:t>
      </w:r>
      <w:r w:rsidRPr="00B75D8C">
        <w:rPr>
          <w:rFonts w:cs="Arial"/>
          <w:w w:val="105"/>
          <w:sz w:val="22"/>
        </w:rPr>
        <w:t xml:space="preserve"> gefördert</w:t>
      </w:r>
      <w:r w:rsidR="00186C33" w:rsidRPr="00B75D8C">
        <w:rPr>
          <w:rFonts w:cs="Arial"/>
          <w:w w:val="105"/>
          <w:sz w:val="22"/>
        </w:rPr>
        <w:t xml:space="preserve"> und ist </w:t>
      </w:r>
      <w:r w:rsidR="00186C33" w:rsidRPr="00B75D8C">
        <w:rPr>
          <w:rFonts w:cs="Arial"/>
          <w:b/>
          <w:w w:val="105"/>
          <w:sz w:val="22"/>
        </w:rPr>
        <w:t>für Sie kostenlos</w:t>
      </w:r>
      <w:r w:rsidRPr="00B75D8C">
        <w:rPr>
          <w:rFonts w:cs="Arial"/>
          <w:w w:val="105"/>
          <w:sz w:val="22"/>
        </w:rPr>
        <w:t>.</w:t>
      </w:r>
      <w:r w:rsidR="00747A2A" w:rsidRPr="00B75D8C">
        <w:rPr>
          <w:rFonts w:cs="Arial"/>
          <w:w w:val="105"/>
          <w:sz w:val="22"/>
        </w:rPr>
        <w:t xml:space="preserve"> Im Rahmen der Veranstaltung zeigen wir Ihnen</w:t>
      </w:r>
      <w:r w:rsidR="00260D97" w:rsidRPr="00B75D8C">
        <w:rPr>
          <w:rFonts w:cs="Arial"/>
          <w:w w:val="105"/>
          <w:sz w:val="22"/>
        </w:rPr>
        <w:t xml:space="preserve"> die Vorteile und</w:t>
      </w:r>
      <w:r w:rsidR="00747A2A" w:rsidRPr="00B75D8C">
        <w:rPr>
          <w:rFonts w:cs="Arial"/>
          <w:w w:val="105"/>
          <w:sz w:val="22"/>
        </w:rPr>
        <w:t xml:space="preserve"> wie einfach Sie zu einer Beratung kommen.</w:t>
      </w:r>
    </w:p>
    <w:p w14:paraId="680F2FC3" w14:textId="77777777" w:rsidR="00E446D0" w:rsidRPr="00B75D8C" w:rsidRDefault="00E446D0" w:rsidP="00DE1524">
      <w:pPr>
        <w:pStyle w:val="Corpsdetexte"/>
        <w:spacing w:before="1" w:line="276" w:lineRule="auto"/>
        <w:rPr>
          <w:rFonts w:cs="Arial"/>
          <w:sz w:val="16"/>
        </w:rPr>
      </w:pPr>
    </w:p>
    <w:p w14:paraId="3E4FA1F1" w14:textId="7918C30D" w:rsidR="0039126B" w:rsidRPr="00B75D8C" w:rsidRDefault="00E446D0" w:rsidP="00DE1524">
      <w:pPr>
        <w:pStyle w:val="Corpsdetexte"/>
        <w:spacing w:before="94" w:line="276" w:lineRule="auto"/>
        <w:ind w:right="609"/>
        <w:rPr>
          <w:rFonts w:cs="Arial"/>
          <w:w w:val="105"/>
          <w:sz w:val="22"/>
        </w:rPr>
      </w:pPr>
      <w:r w:rsidRPr="00B75D8C">
        <w:rPr>
          <w:rFonts w:cs="Arial"/>
          <w:w w:val="105"/>
          <w:sz w:val="22"/>
        </w:rPr>
        <w:t>Weitere Informationen zu</w:t>
      </w:r>
      <w:r w:rsidR="00943F97" w:rsidRPr="00B75D8C">
        <w:rPr>
          <w:rFonts w:cs="Arial"/>
          <w:w w:val="105"/>
          <w:sz w:val="22"/>
        </w:rPr>
        <w:t>m Programm «erneuerbar heizen» (u.a. Heizkostenrechner, Impulsberatung, Informationen zur Finanzierung und Förderung, gute Beispiele) finden sie</w:t>
      </w:r>
      <w:r w:rsidR="00192B39" w:rsidRPr="00B75D8C">
        <w:rPr>
          <w:rFonts w:cs="Arial"/>
          <w:w w:val="105"/>
          <w:sz w:val="22"/>
        </w:rPr>
        <w:t xml:space="preserve"> unter </w:t>
      </w:r>
      <w:hyperlink r:id="rId11" w:history="1">
        <w:r w:rsidR="0039126B" w:rsidRPr="00972026">
          <w:rPr>
            <w:rStyle w:val="Lienhypertexte"/>
            <w:rFonts w:cs="Arial"/>
            <w:b/>
            <w:bCs/>
            <w:w w:val="105"/>
            <w:sz w:val="22"/>
          </w:rPr>
          <w:t>www.erneuerbarheizen.ch</w:t>
        </w:r>
      </w:hyperlink>
      <w:r w:rsidR="0039126B" w:rsidRPr="00B75D8C">
        <w:rPr>
          <w:rFonts w:cs="Arial"/>
          <w:w w:val="105"/>
          <w:sz w:val="22"/>
        </w:rPr>
        <w:t>.</w:t>
      </w:r>
    </w:p>
    <w:p w14:paraId="47F46AC2" w14:textId="5884C8D0" w:rsidR="00943F97" w:rsidRPr="00B75D8C" w:rsidRDefault="00E446D0" w:rsidP="00DE1524">
      <w:pPr>
        <w:pStyle w:val="Corpsdetexte"/>
        <w:spacing w:before="94" w:line="276" w:lineRule="auto"/>
        <w:ind w:right="609"/>
        <w:rPr>
          <w:rFonts w:cs="Arial"/>
          <w:w w:val="105"/>
          <w:sz w:val="22"/>
        </w:rPr>
      </w:pPr>
      <w:r w:rsidRPr="00B75D8C">
        <w:rPr>
          <w:rFonts w:cs="Arial"/>
          <w:w w:val="105"/>
          <w:sz w:val="22"/>
        </w:rPr>
        <w:t xml:space="preserve"> </w:t>
      </w:r>
    </w:p>
    <w:p w14:paraId="35E0D4B5" w14:textId="6FC0DA2C" w:rsidR="00E446D0" w:rsidRPr="00B75D8C" w:rsidRDefault="00E446D0" w:rsidP="00DE1524">
      <w:pPr>
        <w:pStyle w:val="Corpsdetexte"/>
        <w:spacing w:before="94" w:line="276" w:lineRule="auto"/>
        <w:ind w:right="609"/>
        <w:rPr>
          <w:rFonts w:cs="Arial"/>
          <w:w w:val="105"/>
          <w:sz w:val="22"/>
        </w:rPr>
      </w:pPr>
      <w:r w:rsidRPr="00B75D8C">
        <w:rPr>
          <w:rFonts w:cs="Arial"/>
          <w:w w:val="105"/>
          <w:sz w:val="22"/>
        </w:rPr>
        <w:t xml:space="preserve">Wir danken Ihnen für Ihr </w:t>
      </w:r>
      <w:r w:rsidR="00A374EB" w:rsidRPr="00B75D8C">
        <w:rPr>
          <w:rFonts w:cs="Arial"/>
          <w:w w:val="105"/>
          <w:sz w:val="22"/>
        </w:rPr>
        <w:t>Inter</w:t>
      </w:r>
      <w:r w:rsidR="00943F97" w:rsidRPr="00B75D8C">
        <w:rPr>
          <w:rFonts w:cs="Arial"/>
          <w:w w:val="105"/>
          <w:sz w:val="22"/>
        </w:rPr>
        <w:t>e</w:t>
      </w:r>
      <w:r w:rsidR="00A374EB" w:rsidRPr="00B75D8C">
        <w:rPr>
          <w:rFonts w:cs="Arial"/>
          <w:w w:val="105"/>
          <w:sz w:val="22"/>
        </w:rPr>
        <w:t>sse</w:t>
      </w:r>
      <w:r w:rsidR="00972026">
        <w:rPr>
          <w:rFonts w:cs="Arial"/>
          <w:w w:val="105"/>
          <w:sz w:val="22"/>
        </w:rPr>
        <w:t xml:space="preserve"> </w:t>
      </w:r>
      <w:r w:rsidRPr="00B75D8C">
        <w:rPr>
          <w:rFonts w:cs="Arial"/>
          <w:w w:val="105"/>
          <w:sz w:val="22"/>
        </w:rPr>
        <w:t xml:space="preserve">und </w:t>
      </w:r>
      <w:r w:rsidR="00A374EB" w:rsidRPr="00B75D8C">
        <w:rPr>
          <w:rFonts w:cs="Arial"/>
          <w:w w:val="105"/>
          <w:sz w:val="22"/>
        </w:rPr>
        <w:t>freuen uns</w:t>
      </w:r>
      <w:r w:rsidR="004E631B" w:rsidRPr="00B75D8C">
        <w:rPr>
          <w:rFonts w:cs="Arial"/>
          <w:w w:val="105"/>
          <w:sz w:val="22"/>
        </w:rPr>
        <w:t>,</w:t>
      </w:r>
      <w:r w:rsidR="00A374EB" w:rsidRPr="00B75D8C">
        <w:rPr>
          <w:rFonts w:cs="Arial"/>
          <w:w w:val="105"/>
          <w:sz w:val="22"/>
        </w:rPr>
        <w:t xml:space="preserve"> Sie an der</w:t>
      </w:r>
      <w:r w:rsidR="00943F97" w:rsidRPr="00B75D8C">
        <w:rPr>
          <w:rFonts w:cs="Arial"/>
          <w:w w:val="105"/>
          <w:sz w:val="22"/>
        </w:rPr>
        <w:t xml:space="preserve"> </w:t>
      </w:r>
      <w:r w:rsidR="00A374EB" w:rsidRPr="00B75D8C">
        <w:rPr>
          <w:rFonts w:cs="Arial"/>
          <w:w w:val="105"/>
          <w:sz w:val="22"/>
        </w:rPr>
        <w:t>Veranstaltung begrüssen zu dürfen</w:t>
      </w:r>
      <w:r w:rsidRPr="00B75D8C">
        <w:rPr>
          <w:rFonts w:cs="Arial"/>
          <w:w w:val="105"/>
          <w:sz w:val="22"/>
        </w:rPr>
        <w:t>.</w:t>
      </w:r>
    </w:p>
    <w:p w14:paraId="0D6EEFF6" w14:textId="77777777" w:rsidR="00DE1524" w:rsidRPr="00B75D8C" w:rsidRDefault="00DE1524" w:rsidP="00DE1524">
      <w:pPr>
        <w:pStyle w:val="Corpsdetexte"/>
        <w:spacing w:before="94" w:line="276" w:lineRule="auto"/>
        <w:ind w:right="609"/>
        <w:rPr>
          <w:rFonts w:cs="Arial"/>
          <w:w w:val="105"/>
          <w:sz w:val="22"/>
        </w:rPr>
      </w:pPr>
    </w:p>
    <w:p w14:paraId="4F4B0E5A" w14:textId="6B71F272" w:rsidR="00E446D0" w:rsidRPr="00B75D8C" w:rsidRDefault="00E446D0" w:rsidP="00DE1524">
      <w:pPr>
        <w:pStyle w:val="Corpsdetexte"/>
        <w:spacing w:before="94" w:line="276" w:lineRule="auto"/>
        <w:ind w:right="609"/>
        <w:rPr>
          <w:rFonts w:cs="Arial"/>
          <w:sz w:val="22"/>
        </w:rPr>
      </w:pPr>
      <w:r w:rsidRPr="00B75D8C">
        <w:rPr>
          <w:rFonts w:cs="Arial"/>
          <w:w w:val="105"/>
          <w:sz w:val="22"/>
        </w:rPr>
        <w:t>Freundliche Grüsse</w:t>
      </w:r>
    </w:p>
    <w:p w14:paraId="689D91F3" w14:textId="77777777" w:rsidR="006052A6" w:rsidRDefault="006052A6" w:rsidP="006052A6">
      <w:pPr>
        <w:rPr>
          <w:rFonts w:ascii="Arial" w:eastAsia="MS Mincho" w:hAnsi="Arial" w:cs="Arial"/>
          <w:i/>
          <w:color w:val="000000" w:themeColor="text1"/>
          <w:sz w:val="22"/>
          <w:szCs w:val="22"/>
          <w:lang w:eastAsia="ja-JP"/>
        </w:rPr>
      </w:pPr>
      <w:r w:rsidRPr="0071753E">
        <w:rPr>
          <w:rFonts w:ascii="Arial" w:eastAsia="MS Mincho" w:hAnsi="Arial" w:cs="Arial"/>
          <w:i/>
          <w:color w:val="000000" w:themeColor="text1"/>
          <w:sz w:val="22"/>
          <w:szCs w:val="22"/>
          <w:lang w:eastAsia="ja-JP"/>
        </w:rPr>
        <w:t>[Gemeinde]</w:t>
      </w:r>
    </w:p>
    <w:p w14:paraId="7FF4F84E" w14:textId="77777777" w:rsidR="006052A6" w:rsidRDefault="006052A6" w:rsidP="006052A6">
      <w:pPr>
        <w:rPr>
          <w:rFonts w:ascii="Arial" w:eastAsia="MS Mincho" w:hAnsi="Arial" w:cs="Arial"/>
          <w:i/>
          <w:color w:val="000000" w:themeColor="text1"/>
          <w:sz w:val="22"/>
          <w:szCs w:val="22"/>
          <w:lang w:eastAsia="ja-JP"/>
        </w:rPr>
      </w:pPr>
    </w:p>
    <w:p w14:paraId="7A0E5FD2" w14:textId="7FF0B156" w:rsidR="005D6E64" w:rsidRPr="006052A6" w:rsidRDefault="006052A6" w:rsidP="006052A6">
      <w:pPr>
        <w:rPr>
          <w:rFonts w:ascii="Arial" w:eastAsia="MS Mincho" w:hAnsi="Arial" w:cs="Arial"/>
          <w:i/>
          <w:color w:val="000000" w:themeColor="text1"/>
          <w:sz w:val="22"/>
          <w:szCs w:val="22"/>
          <w:lang w:eastAsia="ja-JP"/>
        </w:rPr>
      </w:pPr>
      <w:r>
        <w:rPr>
          <w:rFonts w:ascii="Arial" w:hAnsi="Arial" w:cs="Arial"/>
          <w:i/>
          <w:color w:val="000000" w:themeColor="text1"/>
          <w:sz w:val="22"/>
          <w:szCs w:val="22"/>
        </w:rPr>
        <w:t>[</w:t>
      </w:r>
      <w:r w:rsidRPr="00A54099">
        <w:rPr>
          <w:rFonts w:ascii="Arial" w:hAnsi="Arial" w:cs="Arial"/>
          <w:i/>
          <w:color w:val="000000" w:themeColor="text1"/>
          <w:sz w:val="22"/>
          <w:szCs w:val="22"/>
        </w:rPr>
        <w:t>Verantwortliche Person</w:t>
      </w:r>
      <w:r>
        <w:rPr>
          <w:rFonts w:ascii="Arial" w:hAnsi="Arial" w:cs="Arial"/>
          <w:i/>
          <w:color w:val="000000" w:themeColor="text1"/>
          <w:sz w:val="22"/>
          <w:szCs w:val="22"/>
        </w:rPr>
        <w:t>]</w:t>
      </w:r>
    </w:p>
    <w:sectPr w:rsidR="005D6E64" w:rsidRPr="006052A6" w:rsidSect="00EC5215">
      <w:headerReference w:type="default" r:id="rId12"/>
      <w:headerReference w:type="first" r:id="rId13"/>
      <w:footerReference w:type="first" r:id="rId14"/>
      <w:pgSz w:w="11906" w:h="16838"/>
      <w:pgMar w:top="2292" w:right="1477" w:bottom="1134" w:left="1442"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FE6B3" w14:textId="77777777" w:rsidR="003621A8" w:rsidRDefault="003621A8" w:rsidP="00F91D37">
      <w:pPr>
        <w:spacing w:line="240" w:lineRule="auto"/>
      </w:pPr>
      <w:r>
        <w:separator/>
      </w:r>
    </w:p>
  </w:endnote>
  <w:endnote w:type="continuationSeparator" w:id="0">
    <w:p w14:paraId="20319C6D" w14:textId="77777777" w:rsidR="003621A8" w:rsidRDefault="003621A8"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on Norm">
    <w:altName w:val="Sitka Small"/>
    <w:panose1 w:val="00000000000000000000"/>
    <w:charset w:val="4D"/>
    <w:family w:val="swiss"/>
    <w:notTrueType/>
    <w:pitch w:val="variable"/>
    <w:sig w:usb0="A000006F" w:usb1="4000207B" w:usb2="00000000" w:usb3="00000000" w:csb0="00000093" w:csb1="00000000"/>
  </w:font>
  <w:font w:name="HelveticaNeueLT Com 55 Roman">
    <w:altName w:val="Arial"/>
    <w:charset w:val="4D"/>
    <w:family w:val="swiss"/>
    <w:pitch w:val="variable"/>
    <w:sig w:usb0="8000000F" w:usb1="10002042" w:usb2="00000000" w:usb3="00000000" w:csb0="0000009B" w:csb1="00000000"/>
  </w:font>
  <w:font w:name="Simplon Norm Bold">
    <w:altName w:val="Impact"/>
    <w:panose1 w:val="00000000000000000000"/>
    <w:charset w:val="4D"/>
    <w:family w:val="swiss"/>
    <w:notTrueType/>
    <w:pitch w:val="variable"/>
    <w:sig w:usb0="A000006F" w:usb1="40002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Arial"/>
    <w:panose1 w:val="00000000000000000000"/>
    <w:charset w:val="4D"/>
    <w:family w:val="auto"/>
    <w:notTrueType/>
    <w:pitch w:val="default"/>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18FB2" w14:textId="3C81830F" w:rsidR="00EC5215" w:rsidRPr="005D6E64" w:rsidRDefault="0003574C" w:rsidP="005D6E64">
    <w:pPr>
      <w:tabs>
        <w:tab w:val="left" w:pos="4536"/>
      </w:tabs>
      <w:rPr>
        <w:sz w:val="18"/>
        <w:szCs w:val="18"/>
      </w:rPr>
    </w:pPr>
    <w:r>
      <w:rPr>
        <w:noProof/>
        <w:lang w:eastAsia="de-CH"/>
      </w:rPr>
      <w:drawing>
        <wp:anchor distT="0" distB="0" distL="114300" distR="114300" simplePos="0" relativeHeight="251671551" behindDoc="0" locked="0" layoutInCell="1" allowOverlap="1" wp14:anchorId="25B6502A" wp14:editId="25FA9A66">
          <wp:simplePos x="0" y="0"/>
          <wp:positionH relativeFrom="column">
            <wp:posOffset>3161030</wp:posOffset>
          </wp:positionH>
          <wp:positionV relativeFrom="paragraph">
            <wp:posOffset>-220345</wp:posOffset>
          </wp:positionV>
          <wp:extent cx="2505075" cy="395538"/>
          <wp:effectExtent l="0" t="0" r="0" b="508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505075" cy="39553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CB601B" w14:textId="77777777" w:rsidR="003621A8" w:rsidRDefault="003621A8" w:rsidP="00F91D37">
      <w:pPr>
        <w:spacing w:line="240" w:lineRule="auto"/>
      </w:pPr>
      <w:r>
        <w:separator/>
      </w:r>
    </w:p>
  </w:footnote>
  <w:footnote w:type="continuationSeparator" w:id="0">
    <w:p w14:paraId="3C505AE3" w14:textId="77777777" w:rsidR="003621A8" w:rsidRDefault="003621A8" w:rsidP="00F91D3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18FAF" w14:textId="77777777" w:rsidR="005C6148" w:rsidRDefault="00750AB0">
    <w:pPr>
      <w:pStyle w:val="En-tte"/>
    </w:pPr>
    <w:r>
      <w:rPr>
        <w:noProof/>
        <w:lang w:eastAsia="de-CH"/>
      </w:rPr>
      <mc:AlternateContent>
        <mc:Choice Requires="wpg">
          <w:drawing>
            <wp:anchor distT="0" distB="0" distL="114300" distR="114300" simplePos="0" relativeHeight="251668479" behindDoc="0" locked="1" layoutInCell="1" allowOverlap="1" wp14:anchorId="44318FB3" wp14:editId="44318FB4">
              <wp:simplePos x="0" y="0"/>
              <wp:positionH relativeFrom="page">
                <wp:align>center</wp:align>
              </wp:positionH>
              <wp:positionV relativeFrom="page">
                <wp:align>top</wp:align>
              </wp:positionV>
              <wp:extent cx="3124800" cy="774000"/>
              <wp:effectExtent l="0" t="0" r="0" b="7620"/>
              <wp:wrapNone/>
              <wp:docPr id="9" name="Gruppieren 9"/>
              <wp:cNvGraphicFramePr/>
              <a:graphic xmlns:a="http://schemas.openxmlformats.org/drawingml/2006/main">
                <a:graphicData uri="http://schemas.microsoft.com/office/word/2010/wordprocessingGroup">
                  <wpg:wgp>
                    <wpg:cNvGrpSpPr/>
                    <wpg:grpSpPr>
                      <a:xfrm>
                        <a:off x="0" y="0"/>
                        <a:ext cx="3124800" cy="774000"/>
                        <a:chOff x="0" y="0"/>
                        <a:chExt cx="3124200" cy="772425"/>
                      </a:xfrm>
                    </wpg:grpSpPr>
                    <wps:wsp>
                      <wps:cNvPr id="4" name="Rechteck 4"/>
                      <wps:cNvSpPr/>
                      <wps:spPr>
                        <a:xfrm>
                          <a:off x="1380015" y="0"/>
                          <a:ext cx="36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 name="Grafik 6"/>
                        <pic:cNvPicPr>
                          <a:picLocks noChangeAspect="1"/>
                        </pic:cNvPicPr>
                      </pic:nvPicPr>
                      <pic:blipFill>
                        <a:blip r:embed="rId1"/>
                        <a:stretch>
                          <a:fillRect/>
                        </a:stretch>
                      </pic:blipFill>
                      <pic:spPr>
                        <a:xfrm>
                          <a:off x="0" y="460005"/>
                          <a:ext cx="3124200" cy="312420"/>
                        </a:xfrm>
                        <a:prstGeom prst="rect">
                          <a:avLst/>
                        </a:prstGeom>
                        <a:noFill/>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FFC52E9" id="Gruppieren 9" o:spid="_x0000_s1026" style="position:absolute;margin-left:0;margin-top:0;width:246.05pt;height:60.95pt;z-index:251668479;mso-position-horizontal:center;mso-position-horizontal-relative:page;mso-position-vertical:top;mso-position-vertical-relative:page;mso-width-relative:margin;mso-height-relative:margin" coordsize="31242,77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">
              <v:rect id="Rechteck 4" o:spid="_x0000_s1027" style="position:absolute;left:13800;width:3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" filled="f"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6" o:spid="_x0000_s1028" type="#_x0000_t75" style="position:absolute;top:4600;width:31242;height:3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">
                <v:imagedata r:id="rId2" o:title=""/>
                <v:path arrowok="t"/>
              </v:shape>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18FB1" w14:textId="77777777" w:rsidR="00EC5215" w:rsidRDefault="00EC5215">
    <w:pPr>
      <w:pStyle w:val="En-tte"/>
    </w:pPr>
    <w:r>
      <w:rPr>
        <w:noProof/>
        <w:lang w:eastAsia="de-CH"/>
      </w:rPr>
      <mc:AlternateContent>
        <mc:Choice Requires="wpg">
          <w:drawing>
            <wp:anchor distT="0" distB="0" distL="114300" distR="114300" simplePos="0" relativeHeight="251670527" behindDoc="0" locked="1" layoutInCell="1" allowOverlap="1" wp14:anchorId="44318FB7" wp14:editId="44318FB8">
              <wp:simplePos x="0" y="0"/>
              <wp:positionH relativeFrom="page">
                <wp:align>center</wp:align>
              </wp:positionH>
              <wp:positionV relativeFrom="page">
                <wp:align>top</wp:align>
              </wp:positionV>
              <wp:extent cx="3124800" cy="774000"/>
              <wp:effectExtent l="0" t="0" r="0" b="7620"/>
              <wp:wrapNone/>
              <wp:docPr id="1" name="Gruppieren 1"/>
              <wp:cNvGraphicFramePr/>
              <a:graphic xmlns:a="http://schemas.openxmlformats.org/drawingml/2006/main">
                <a:graphicData uri="http://schemas.microsoft.com/office/word/2010/wordprocessingGroup">
                  <wpg:wgp>
                    <wpg:cNvGrpSpPr/>
                    <wpg:grpSpPr>
                      <a:xfrm>
                        <a:off x="0" y="0"/>
                        <a:ext cx="3124800" cy="774000"/>
                        <a:chOff x="0" y="0"/>
                        <a:chExt cx="3124200" cy="772425"/>
                      </a:xfrm>
                    </wpg:grpSpPr>
                    <wps:wsp>
                      <wps:cNvPr id="5" name="Rechteck 5"/>
                      <wps:cNvSpPr/>
                      <wps:spPr>
                        <a:xfrm>
                          <a:off x="1380015" y="0"/>
                          <a:ext cx="36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 name="Grafik 10"/>
                        <pic:cNvPicPr>
                          <a:picLocks noChangeAspect="1"/>
                        </pic:cNvPicPr>
                      </pic:nvPicPr>
                      <pic:blipFill>
                        <a:blip r:embed="rId1"/>
                        <a:stretch>
                          <a:fillRect/>
                        </a:stretch>
                      </pic:blipFill>
                      <pic:spPr>
                        <a:xfrm>
                          <a:off x="0" y="460005"/>
                          <a:ext cx="3124200" cy="312420"/>
                        </a:xfrm>
                        <a:prstGeom prst="rect">
                          <a:avLst/>
                        </a:prstGeom>
                        <a:noFill/>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B4AC003" id="Gruppieren 1" o:spid="_x0000_s1026" style="position:absolute;margin-left:0;margin-top:0;width:246.05pt;height:60.95pt;z-index:251670527;mso-position-horizontal:center;mso-position-horizontal-relative:page;mso-position-vertical:top;mso-position-vertical-relative:page;mso-width-relative:margin;mso-height-relative:margin" coordsize="31242,77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">
              <v:rect id="Rechteck 5" o:spid="_x0000_s1027" style="position:absolute;left:13800;width:3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" filled="f"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0" o:spid="_x0000_s1028" type="#_x0000_t75" style="position:absolute;top:4600;width:31242;height:3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">
                <v:imagedata r:id="rId2" o:title=""/>
                <v:path arrowok="t"/>
              </v:shape>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EF6369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E94C03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29ED5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DB8128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19A94D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A9A347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0EA1BE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986FEC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A947F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BFC173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D02A52"/>
    <w:multiLevelType w:val="hybridMultilevel"/>
    <w:tmpl w:val="9B3E3E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AA17D03"/>
    <w:multiLevelType w:val="hybridMultilevel"/>
    <w:tmpl w:val="50FC6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0C767DB"/>
    <w:multiLevelType w:val="hybridMultilevel"/>
    <w:tmpl w:val="FEFA6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7072039"/>
    <w:multiLevelType w:val="hybridMultilevel"/>
    <w:tmpl w:val="A7222E8C"/>
    <w:lvl w:ilvl="0" w:tplc="0807000B">
      <w:start w:val="1"/>
      <w:numFmt w:val="bullet"/>
      <w:lvlText w:val=""/>
      <w:lvlJc w:val="left"/>
      <w:pPr>
        <w:ind w:left="720" w:hanging="360"/>
      </w:pPr>
      <w:rPr>
        <w:rFonts w:ascii="Wingdings" w:hAnsi="Wingding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15:restartNumberingAfterBreak="0">
    <w:nsid w:val="1FB46B67"/>
    <w:multiLevelType w:val="hybridMultilevel"/>
    <w:tmpl w:val="1BE473D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21A57DEE"/>
    <w:multiLevelType w:val="hybridMultilevel"/>
    <w:tmpl w:val="EB2A4D4A"/>
    <w:lvl w:ilvl="0" w:tplc="04090001">
      <w:start w:val="1"/>
      <w:numFmt w:val="bullet"/>
      <w:lvlText w:val=""/>
      <w:lvlJc w:val="left"/>
      <w:pPr>
        <w:ind w:left="1776" w:hanging="360"/>
      </w:pPr>
      <w:rPr>
        <w:rFonts w:ascii="Symbol" w:hAnsi="Symbol"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6" w15:restartNumberingAfterBreak="0">
    <w:nsid w:val="21E804FF"/>
    <w:multiLevelType w:val="hybridMultilevel"/>
    <w:tmpl w:val="522274AA"/>
    <w:lvl w:ilvl="0" w:tplc="11AC66EC">
      <w:start w:val="1"/>
      <w:numFmt w:val="decimal"/>
      <w:pStyle w:val="Traktandum-Tite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24131CCD"/>
    <w:multiLevelType w:val="hybridMultilevel"/>
    <w:tmpl w:val="1B6417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E8274B"/>
    <w:multiLevelType w:val="multilevel"/>
    <w:tmpl w:val="C4E4D39E"/>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9" w15:restartNumberingAfterBreak="0">
    <w:nsid w:val="282D6F97"/>
    <w:multiLevelType w:val="hybridMultilevel"/>
    <w:tmpl w:val="95A0A7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1607518"/>
    <w:multiLevelType w:val="hybridMultilevel"/>
    <w:tmpl w:val="D0281F8A"/>
    <w:lvl w:ilvl="0" w:tplc="08070001">
      <w:start w:val="1"/>
      <w:numFmt w:val="bullet"/>
      <w:lvlText w:val=""/>
      <w:lvlJc w:val="left"/>
      <w:pPr>
        <w:ind w:left="720" w:hanging="360"/>
      </w:pPr>
      <w:rPr>
        <w:rFonts w:ascii="Symbol" w:hAnsi="Symbol"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1" w15:restartNumberingAfterBreak="0">
    <w:nsid w:val="31832E05"/>
    <w:multiLevelType w:val="hybridMultilevel"/>
    <w:tmpl w:val="6BC24FEC"/>
    <w:lvl w:ilvl="0" w:tplc="609E22DC">
      <w:start w:val="1"/>
      <w:numFmt w:val="lowerLetter"/>
      <w:pStyle w:val="Nummerierungabc"/>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2" w15:restartNumberingAfterBreak="0">
    <w:nsid w:val="31F54873"/>
    <w:multiLevelType w:val="hybridMultilevel"/>
    <w:tmpl w:val="64A20E3E"/>
    <w:lvl w:ilvl="0" w:tplc="08070005">
      <w:start w:val="1"/>
      <w:numFmt w:val="bullet"/>
      <w:lvlText w:val=""/>
      <w:lvlJc w:val="left"/>
      <w:pPr>
        <w:ind w:left="720" w:hanging="360"/>
      </w:pPr>
      <w:rPr>
        <w:rFonts w:ascii="Wingdings" w:hAnsi="Wingding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46C35AD3"/>
    <w:multiLevelType w:val="multilevel"/>
    <w:tmpl w:val="F4EEDEE6"/>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Arial" w:hAnsi="Arial"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4" w15:restartNumberingAfterBreak="0">
    <w:nsid w:val="47555D12"/>
    <w:multiLevelType w:val="hybridMultilevel"/>
    <w:tmpl w:val="A51EEEE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47AD6A32"/>
    <w:multiLevelType w:val="hybridMultilevel"/>
    <w:tmpl w:val="8842DD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86E73CA"/>
    <w:multiLevelType w:val="hybridMultilevel"/>
    <w:tmpl w:val="5D00219C"/>
    <w:lvl w:ilvl="0" w:tplc="3020C1F6">
      <w:start w:val="1"/>
      <w:numFmt w:val="bullet"/>
      <w:lvlText w:val=""/>
      <w:lvlJc w:val="left"/>
      <w:pPr>
        <w:ind w:left="720" w:hanging="360"/>
      </w:pPr>
      <w:rPr>
        <w:rFonts w:ascii="Symbol" w:hAnsi="Symbol" w:hint="default"/>
      </w:rPr>
    </w:lvl>
    <w:lvl w:ilvl="1" w:tplc="87C623E8">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49465099"/>
    <w:multiLevelType w:val="hybridMultilevel"/>
    <w:tmpl w:val="7E3A172E"/>
    <w:lvl w:ilvl="0" w:tplc="08070001">
      <w:start w:val="1"/>
      <w:numFmt w:val="bullet"/>
      <w:lvlText w:val=""/>
      <w:lvlJc w:val="left"/>
      <w:pPr>
        <w:ind w:left="1400" w:hanging="360"/>
      </w:pPr>
      <w:rPr>
        <w:rFonts w:ascii="Symbol" w:hAnsi="Symbol" w:hint="default"/>
      </w:rPr>
    </w:lvl>
    <w:lvl w:ilvl="1" w:tplc="08070003">
      <w:start w:val="1"/>
      <w:numFmt w:val="bullet"/>
      <w:lvlText w:val="o"/>
      <w:lvlJc w:val="left"/>
      <w:pPr>
        <w:ind w:left="2120" w:hanging="360"/>
      </w:pPr>
      <w:rPr>
        <w:rFonts w:ascii="Courier New" w:hAnsi="Courier New" w:cs="Courier New" w:hint="default"/>
      </w:rPr>
    </w:lvl>
    <w:lvl w:ilvl="2" w:tplc="08070005" w:tentative="1">
      <w:start w:val="1"/>
      <w:numFmt w:val="bullet"/>
      <w:lvlText w:val=""/>
      <w:lvlJc w:val="left"/>
      <w:pPr>
        <w:ind w:left="2840" w:hanging="360"/>
      </w:pPr>
      <w:rPr>
        <w:rFonts w:ascii="Wingdings" w:hAnsi="Wingdings" w:hint="default"/>
      </w:rPr>
    </w:lvl>
    <w:lvl w:ilvl="3" w:tplc="08070001" w:tentative="1">
      <w:start w:val="1"/>
      <w:numFmt w:val="bullet"/>
      <w:lvlText w:val=""/>
      <w:lvlJc w:val="left"/>
      <w:pPr>
        <w:ind w:left="3560" w:hanging="360"/>
      </w:pPr>
      <w:rPr>
        <w:rFonts w:ascii="Symbol" w:hAnsi="Symbol" w:hint="default"/>
      </w:rPr>
    </w:lvl>
    <w:lvl w:ilvl="4" w:tplc="08070003" w:tentative="1">
      <w:start w:val="1"/>
      <w:numFmt w:val="bullet"/>
      <w:lvlText w:val="o"/>
      <w:lvlJc w:val="left"/>
      <w:pPr>
        <w:ind w:left="4280" w:hanging="360"/>
      </w:pPr>
      <w:rPr>
        <w:rFonts w:ascii="Courier New" w:hAnsi="Courier New" w:cs="Courier New" w:hint="default"/>
      </w:rPr>
    </w:lvl>
    <w:lvl w:ilvl="5" w:tplc="08070005" w:tentative="1">
      <w:start w:val="1"/>
      <w:numFmt w:val="bullet"/>
      <w:lvlText w:val=""/>
      <w:lvlJc w:val="left"/>
      <w:pPr>
        <w:ind w:left="5000" w:hanging="360"/>
      </w:pPr>
      <w:rPr>
        <w:rFonts w:ascii="Wingdings" w:hAnsi="Wingdings" w:hint="default"/>
      </w:rPr>
    </w:lvl>
    <w:lvl w:ilvl="6" w:tplc="08070001" w:tentative="1">
      <w:start w:val="1"/>
      <w:numFmt w:val="bullet"/>
      <w:lvlText w:val=""/>
      <w:lvlJc w:val="left"/>
      <w:pPr>
        <w:ind w:left="5720" w:hanging="360"/>
      </w:pPr>
      <w:rPr>
        <w:rFonts w:ascii="Symbol" w:hAnsi="Symbol" w:hint="default"/>
      </w:rPr>
    </w:lvl>
    <w:lvl w:ilvl="7" w:tplc="08070003" w:tentative="1">
      <w:start w:val="1"/>
      <w:numFmt w:val="bullet"/>
      <w:lvlText w:val="o"/>
      <w:lvlJc w:val="left"/>
      <w:pPr>
        <w:ind w:left="6440" w:hanging="360"/>
      </w:pPr>
      <w:rPr>
        <w:rFonts w:ascii="Courier New" w:hAnsi="Courier New" w:cs="Courier New" w:hint="default"/>
      </w:rPr>
    </w:lvl>
    <w:lvl w:ilvl="8" w:tplc="08070005" w:tentative="1">
      <w:start w:val="1"/>
      <w:numFmt w:val="bullet"/>
      <w:lvlText w:val=""/>
      <w:lvlJc w:val="left"/>
      <w:pPr>
        <w:ind w:left="7160" w:hanging="360"/>
      </w:pPr>
      <w:rPr>
        <w:rFonts w:ascii="Wingdings" w:hAnsi="Wingdings" w:hint="default"/>
      </w:rPr>
    </w:lvl>
  </w:abstractNum>
  <w:abstractNum w:abstractNumId="28" w15:restartNumberingAfterBreak="0">
    <w:nsid w:val="4C0D46FD"/>
    <w:multiLevelType w:val="multilevel"/>
    <w:tmpl w:val="478AEFDC"/>
    <w:lvl w:ilvl="0">
      <w:start w:val="1"/>
      <w:numFmt w:val="decimal"/>
      <w:pStyle w:val="berschrift1nummeriert"/>
      <w:lvlText w:val="%1."/>
      <w:lvlJc w:val="left"/>
      <w:pPr>
        <w:ind w:left="425" w:hanging="425"/>
      </w:pPr>
      <w:rPr>
        <w:rFonts w:hint="default"/>
      </w:rPr>
    </w:lvl>
    <w:lvl w:ilvl="1">
      <w:start w:val="1"/>
      <w:numFmt w:val="decimal"/>
      <w:pStyle w:val="berschrift2nummeriert"/>
      <w:lvlText w:val="%1.%2"/>
      <w:lvlJc w:val="left"/>
      <w:pPr>
        <w:ind w:left="425" w:hanging="425"/>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lowerLetter"/>
      <w:lvlText w:val="%6)"/>
      <w:lvlJc w:val="left"/>
      <w:pPr>
        <w:ind w:left="425" w:hanging="425"/>
      </w:pPr>
      <w:rPr>
        <w:rFonts w:hint="default"/>
      </w:rPr>
    </w:lvl>
    <w:lvl w:ilvl="6">
      <w:start w:val="1"/>
      <w:numFmt w:val="lowerRoman"/>
      <w:lvlText w:val="%7."/>
      <w:lvlJc w:val="left"/>
      <w:pPr>
        <w:ind w:left="425" w:hanging="425"/>
      </w:pPr>
      <w:rPr>
        <w:rFonts w:hint="default"/>
      </w:rPr>
    </w:lvl>
    <w:lvl w:ilvl="7">
      <w:start w:val="1"/>
      <w:numFmt w:val="decimal"/>
      <w:pStyle w:val="Nummerierung1"/>
      <w:lvlText w:val="%8."/>
      <w:lvlJc w:val="left"/>
      <w:pPr>
        <w:ind w:left="425" w:hanging="425"/>
      </w:pPr>
      <w:rPr>
        <w:rFonts w:hint="default"/>
      </w:rPr>
    </w:lvl>
    <w:lvl w:ilvl="8">
      <w:start w:val="1"/>
      <w:numFmt w:val="decimal"/>
      <w:pStyle w:val="Nummerierung2"/>
      <w:lvlText w:val="%8.%9"/>
      <w:lvlJc w:val="left"/>
      <w:pPr>
        <w:ind w:left="992" w:hanging="567"/>
      </w:pPr>
      <w:rPr>
        <w:rFonts w:hint="default"/>
      </w:rPr>
    </w:lvl>
  </w:abstractNum>
  <w:abstractNum w:abstractNumId="29" w15:restartNumberingAfterBreak="0">
    <w:nsid w:val="4E4025AE"/>
    <w:multiLevelType w:val="hybridMultilevel"/>
    <w:tmpl w:val="778C9B78"/>
    <w:lvl w:ilvl="0" w:tplc="B0F89CDC">
      <w:start w:val="1"/>
      <w:numFmt w:val="decimal"/>
      <w:lvlText w:val="%1."/>
      <w:lvlJc w:val="left"/>
      <w:pPr>
        <w:ind w:left="887" w:hanging="359"/>
      </w:pPr>
      <w:rPr>
        <w:rFonts w:ascii="Arial" w:eastAsia="Arial" w:hAnsi="Arial" w:cs="Arial" w:hint="default"/>
        <w:color w:val="3D3D3D"/>
        <w:spacing w:val="-1"/>
        <w:w w:val="105"/>
        <w:sz w:val="21"/>
        <w:szCs w:val="21"/>
      </w:rPr>
    </w:lvl>
    <w:lvl w:ilvl="1" w:tplc="1A523CA4">
      <w:numFmt w:val="bullet"/>
      <w:lvlText w:val="•"/>
      <w:lvlJc w:val="left"/>
      <w:pPr>
        <w:ind w:left="1740" w:hanging="359"/>
      </w:pPr>
      <w:rPr>
        <w:rFonts w:hint="default"/>
      </w:rPr>
    </w:lvl>
    <w:lvl w:ilvl="2" w:tplc="C4D813A6">
      <w:numFmt w:val="bullet"/>
      <w:lvlText w:val="•"/>
      <w:lvlJc w:val="left"/>
      <w:pPr>
        <w:ind w:left="2600" w:hanging="359"/>
      </w:pPr>
      <w:rPr>
        <w:rFonts w:hint="default"/>
      </w:rPr>
    </w:lvl>
    <w:lvl w:ilvl="3" w:tplc="2118F1CA">
      <w:numFmt w:val="bullet"/>
      <w:lvlText w:val="•"/>
      <w:lvlJc w:val="left"/>
      <w:pPr>
        <w:ind w:left="3461" w:hanging="359"/>
      </w:pPr>
      <w:rPr>
        <w:rFonts w:hint="default"/>
      </w:rPr>
    </w:lvl>
    <w:lvl w:ilvl="4" w:tplc="7E668822">
      <w:numFmt w:val="bullet"/>
      <w:lvlText w:val="•"/>
      <w:lvlJc w:val="left"/>
      <w:pPr>
        <w:ind w:left="4321" w:hanging="359"/>
      </w:pPr>
      <w:rPr>
        <w:rFonts w:hint="default"/>
      </w:rPr>
    </w:lvl>
    <w:lvl w:ilvl="5" w:tplc="DF66072C">
      <w:numFmt w:val="bullet"/>
      <w:lvlText w:val="•"/>
      <w:lvlJc w:val="left"/>
      <w:pPr>
        <w:ind w:left="5182" w:hanging="359"/>
      </w:pPr>
      <w:rPr>
        <w:rFonts w:hint="default"/>
      </w:rPr>
    </w:lvl>
    <w:lvl w:ilvl="6" w:tplc="706A188E">
      <w:numFmt w:val="bullet"/>
      <w:lvlText w:val="•"/>
      <w:lvlJc w:val="left"/>
      <w:pPr>
        <w:ind w:left="6042" w:hanging="359"/>
      </w:pPr>
      <w:rPr>
        <w:rFonts w:hint="default"/>
      </w:rPr>
    </w:lvl>
    <w:lvl w:ilvl="7" w:tplc="484871DC">
      <w:numFmt w:val="bullet"/>
      <w:lvlText w:val="•"/>
      <w:lvlJc w:val="left"/>
      <w:pPr>
        <w:ind w:left="6902" w:hanging="359"/>
      </w:pPr>
      <w:rPr>
        <w:rFonts w:hint="default"/>
      </w:rPr>
    </w:lvl>
    <w:lvl w:ilvl="8" w:tplc="8E828178">
      <w:numFmt w:val="bullet"/>
      <w:lvlText w:val="•"/>
      <w:lvlJc w:val="left"/>
      <w:pPr>
        <w:ind w:left="7763" w:hanging="359"/>
      </w:pPr>
      <w:rPr>
        <w:rFonts w:hint="default"/>
      </w:rPr>
    </w:lvl>
  </w:abstractNum>
  <w:abstractNum w:abstractNumId="30" w15:restartNumberingAfterBreak="0">
    <w:nsid w:val="4F844A6F"/>
    <w:multiLevelType w:val="hybridMultilevel"/>
    <w:tmpl w:val="9E9651E0"/>
    <w:lvl w:ilvl="0" w:tplc="04090001">
      <w:start w:val="1"/>
      <w:numFmt w:val="bullet"/>
      <w:lvlText w:val=""/>
      <w:lvlJc w:val="left"/>
      <w:pPr>
        <w:ind w:left="1760" w:hanging="360"/>
      </w:pPr>
      <w:rPr>
        <w:rFonts w:ascii="Symbol" w:hAnsi="Symbol" w:hint="default"/>
      </w:rPr>
    </w:lvl>
    <w:lvl w:ilvl="1" w:tplc="04090003" w:tentative="1">
      <w:start w:val="1"/>
      <w:numFmt w:val="bullet"/>
      <w:lvlText w:val="o"/>
      <w:lvlJc w:val="left"/>
      <w:pPr>
        <w:ind w:left="2480" w:hanging="360"/>
      </w:pPr>
      <w:rPr>
        <w:rFonts w:ascii="Courier New" w:hAnsi="Courier New" w:cs="Courier New" w:hint="default"/>
      </w:rPr>
    </w:lvl>
    <w:lvl w:ilvl="2" w:tplc="04090005" w:tentative="1">
      <w:start w:val="1"/>
      <w:numFmt w:val="bullet"/>
      <w:lvlText w:val=""/>
      <w:lvlJc w:val="left"/>
      <w:pPr>
        <w:ind w:left="3200" w:hanging="360"/>
      </w:pPr>
      <w:rPr>
        <w:rFonts w:ascii="Wingdings" w:hAnsi="Wingdings" w:hint="default"/>
      </w:rPr>
    </w:lvl>
    <w:lvl w:ilvl="3" w:tplc="04090001" w:tentative="1">
      <w:start w:val="1"/>
      <w:numFmt w:val="bullet"/>
      <w:lvlText w:val=""/>
      <w:lvlJc w:val="left"/>
      <w:pPr>
        <w:ind w:left="3920" w:hanging="360"/>
      </w:pPr>
      <w:rPr>
        <w:rFonts w:ascii="Symbol" w:hAnsi="Symbol" w:hint="default"/>
      </w:rPr>
    </w:lvl>
    <w:lvl w:ilvl="4" w:tplc="04090003" w:tentative="1">
      <w:start w:val="1"/>
      <w:numFmt w:val="bullet"/>
      <w:lvlText w:val="o"/>
      <w:lvlJc w:val="left"/>
      <w:pPr>
        <w:ind w:left="4640" w:hanging="360"/>
      </w:pPr>
      <w:rPr>
        <w:rFonts w:ascii="Courier New" w:hAnsi="Courier New" w:cs="Courier New" w:hint="default"/>
      </w:rPr>
    </w:lvl>
    <w:lvl w:ilvl="5" w:tplc="04090005" w:tentative="1">
      <w:start w:val="1"/>
      <w:numFmt w:val="bullet"/>
      <w:lvlText w:val=""/>
      <w:lvlJc w:val="left"/>
      <w:pPr>
        <w:ind w:left="5360" w:hanging="360"/>
      </w:pPr>
      <w:rPr>
        <w:rFonts w:ascii="Wingdings" w:hAnsi="Wingdings" w:hint="default"/>
      </w:rPr>
    </w:lvl>
    <w:lvl w:ilvl="6" w:tplc="04090001" w:tentative="1">
      <w:start w:val="1"/>
      <w:numFmt w:val="bullet"/>
      <w:lvlText w:val=""/>
      <w:lvlJc w:val="left"/>
      <w:pPr>
        <w:ind w:left="6080" w:hanging="360"/>
      </w:pPr>
      <w:rPr>
        <w:rFonts w:ascii="Symbol" w:hAnsi="Symbol" w:hint="default"/>
      </w:rPr>
    </w:lvl>
    <w:lvl w:ilvl="7" w:tplc="04090003" w:tentative="1">
      <w:start w:val="1"/>
      <w:numFmt w:val="bullet"/>
      <w:lvlText w:val="o"/>
      <w:lvlJc w:val="left"/>
      <w:pPr>
        <w:ind w:left="6800" w:hanging="360"/>
      </w:pPr>
      <w:rPr>
        <w:rFonts w:ascii="Courier New" w:hAnsi="Courier New" w:cs="Courier New" w:hint="default"/>
      </w:rPr>
    </w:lvl>
    <w:lvl w:ilvl="8" w:tplc="04090005" w:tentative="1">
      <w:start w:val="1"/>
      <w:numFmt w:val="bullet"/>
      <w:lvlText w:val=""/>
      <w:lvlJc w:val="left"/>
      <w:pPr>
        <w:ind w:left="7520" w:hanging="360"/>
      </w:pPr>
      <w:rPr>
        <w:rFonts w:ascii="Wingdings" w:hAnsi="Wingdings" w:hint="default"/>
      </w:rPr>
    </w:lvl>
  </w:abstractNum>
  <w:abstractNum w:abstractNumId="31" w15:restartNumberingAfterBreak="0">
    <w:nsid w:val="53702413"/>
    <w:multiLevelType w:val="hybridMultilevel"/>
    <w:tmpl w:val="30C0A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613E6B"/>
    <w:multiLevelType w:val="multilevel"/>
    <w:tmpl w:val="98B28E36"/>
    <w:lvl w:ilvl="0">
      <w:start w:val="1"/>
      <w:numFmt w:val="bullet"/>
      <w:pStyle w:val="Listepuces"/>
      <w:lvlText w:val=""/>
      <w:lvlJc w:val="left"/>
      <w:pPr>
        <w:ind w:left="284" w:hanging="284"/>
      </w:pPr>
      <w:rPr>
        <w:rFonts w:ascii="Wingdings" w:hAnsi="Wingdings" w:hint="default"/>
      </w:rPr>
    </w:lvl>
    <w:lvl w:ilvl="1">
      <w:start w:val="1"/>
      <w:numFmt w:val="bullet"/>
      <w:pStyle w:val="Listepuces2"/>
      <w:lvlText w:val="–"/>
      <w:lvlJc w:val="left"/>
      <w:pPr>
        <w:ind w:left="567" w:hanging="283"/>
      </w:pPr>
      <w:rPr>
        <w:rFonts w:ascii="HelveticaNeueLT Com 55 Roman" w:hAnsi="HelveticaNeueLT Com 55 Roman" w:hint="default"/>
      </w:rPr>
    </w:lvl>
    <w:lvl w:ilvl="2">
      <w:start w:val="1"/>
      <w:numFmt w:val="bullet"/>
      <w:pStyle w:val="Listepuces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D763046"/>
    <w:multiLevelType w:val="hybridMultilevel"/>
    <w:tmpl w:val="6F908746"/>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4" w15:restartNumberingAfterBreak="0">
    <w:nsid w:val="5EC90B5A"/>
    <w:multiLevelType w:val="multilevel"/>
    <w:tmpl w:val="39F8494A"/>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Arial" w:hAnsi="Arial"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5" w15:restartNumberingAfterBreak="0">
    <w:nsid w:val="652630A6"/>
    <w:multiLevelType w:val="multilevel"/>
    <w:tmpl w:val="0066839A"/>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decimal"/>
      <w:lvlText w:val="%3."/>
      <w:lvlJc w:val="left"/>
      <w:pPr>
        <w:ind w:left="851" w:hanging="284"/>
      </w:pPr>
      <w:rPr>
        <w:rFont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6" w15:restartNumberingAfterBreak="0">
    <w:nsid w:val="684C6F8A"/>
    <w:multiLevelType w:val="hybridMultilevel"/>
    <w:tmpl w:val="891EB3F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7" w15:restartNumberingAfterBreak="0">
    <w:nsid w:val="6AE06DE1"/>
    <w:multiLevelType w:val="multilevel"/>
    <w:tmpl w:val="42DEBBD4"/>
    <w:lvl w:ilvl="0">
      <w:start w:val="1"/>
      <w:numFmt w:val="bullet"/>
      <w:pStyle w:val="Aufzhlung1"/>
      <w:lvlText w:val="−"/>
      <w:lvlJc w:val="left"/>
      <w:pPr>
        <w:ind w:left="284" w:hanging="284"/>
      </w:pPr>
      <w:rPr>
        <w:rFonts w:ascii="Simplon Norm" w:hAnsi="Simplon Norm" w:hint="default"/>
      </w:rPr>
    </w:lvl>
    <w:lvl w:ilvl="1">
      <w:start w:val="1"/>
      <w:numFmt w:val="bullet"/>
      <w:pStyle w:val="Aufzhlung2"/>
      <w:lvlText w:val="−"/>
      <w:lvlJc w:val="left"/>
      <w:pPr>
        <w:ind w:left="567" w:hanging="283"/>
      </w:pPr>
      <w:rPr>
        <w:rFonts w:ascii="Simplon Norm" w:hAnsi="Simplon Norm" w:hint="default"/>
      </w:rPr>
    </w:lvl>
    <w:lvl w:ilvl="2">
      <w:start w:val="1"/>
      <w:numFmt w:val="bullet"/>
      <w:pStyle w:val="Aufzhlung3"/>
      <w:lvlText w:val="−"/>
      <w:lvlJc w:val="left"/>
      <w:pPr>
        <w:ind w:left="851" w:hanging="284"/>
      </w:pPr>
      <w:rPr>
        <w:rFonts w:ascii="Simplon Norm" w:hAnsi="Simplon Norm"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8" w15:restartNumberingAfterBreak="0">
    <w:nsid w:val="6B6A7D23"/>
    <w:multiLevelType w:val="hybridMultilevel"/>
    <w:tmpl w:val="0B02999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985FA8"/>
    <w:multiLevelType w:val="hybridMultilevel"/>
    <w:tmpl w:val="FD1A9C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6E6C7E79"/>
    <w:multiLevelType w:val="hybridMultilevel"/>
    <w:tmpl w:val="9E5CAF9E"/>
    <w:lvl w:ilvl="0" w:tplc="06D6B8B0">
      <w:start w:val="1"/>
      <w:numFmt w:val="bullet"/>
      <w:lvlText w:val=""/>
      <w:lvlJc w:val="left"/>
      <w:pPr>
        <w:ind w:left="720" w:hanging="360"/>
      </w:pPr>
      <w:rPr>
        <w:rFonts w:ascii="Symbol" w:hAnsi="Symbol" w:hint="default"/>
        <w:color w:val="FF4C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48D127E"/>
    <w:multiLevelType w:val="multilevel"/>
    <w:tmpl w:val="08B45774"/>
    <w:lvl w:ilvl="0">
      <w:start w:val="1"/>
      <w:numFmt w:val="bullet"/>
      <w:lvlText w:val="–"/>
      <w:lvlJc w:val="left"/>
      <w:pPr>
        <w:ind w:left="284" w:hanging="284"/>
      </w:pPr>
      <w:rPr>
        <w:rFonts w:ascii="Times New Roman" w:hAnsi="Times New Roman" w:cs="Times New Roman"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42" w15:restartNumberingAfterBreak="0">
    <w:nsid w:val="7C9E0E42"/>
    <w:multiLevelType w:val="hybridMultilevel"/>
    <w:tmpl w:val="46B4F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FD325A5"/>
    <w:multiLevelType w:val="hybridMultilevel"/>
    <w:tmpl w:val="5C6AB6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39"/>
  </w:num>
  <w:num w:numId="12">
    <w:abstractNumId w:val="32"/>
  </w:num>
  <w:num w:numId="13">
    <w:abstractNumId w:val="24"/>
  </w:num>
  <w:num w:numId="14">
    <w:abstractNumId w:val="43"/>
  </w:num>
  <w:num w:numId="15">
    <w:abstractNumId w:val="41"/>
  </w:num>
  <w:num w:numId="16">
    <w:abstractNumId w:val="16"/>
  </w:num>
  <w:num w:numId="17">
    <w:abstractNumId w:val="26"/>
  </w:num>
  <w:num w:numId="1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num>
  <w:num w:numId="20">
    <w:abstractNumId w:val="23"/>
  </w:num>
  <w:num w:numId="21">
    <w:abstractNumId w:val="35"/>
  </w:num>
  <w:num w:numId="22">
    <w:abstractNumId w:val="34"/>
  </w:num>
  <w:num w:numId="23">
    <w:abstractNumId w:val="18"/>
  </w:num>
  <w:num w:numId="24">
    <w:abstractNumId w:val="28"/>
  </w:num>
  <w:num w:numId="25">
    <w:abstractNumId w:val="36"/>
  </w:num>
  <w:num w:numId="26">
    <w:abstractNumId w:val="33"/>
  </w:num>
  <w:num w:numId="27">
    <w:abstractNumId w:val="21"/>
  </w:num>
  <w:num w:numId="28">
    <w:abstractNumId w:val="17"/>
  </w:num>
  <w:num w:numId="29">
    <w:abstractNumId w:val="25"/>
  </w:num>
  <w:num w:numId="30">
    <w:abstractNumId w:val="19"/>
  </w:num>
  <w:num w:numId="31">
    <w:abstractNumId w:val="15"/>
  </w:num>
  <w:num w:numId="32">
    <w:abstractNumId w:val="31"/>
  </w:num>
  <w:num w:numId="33">
    <w:abstractNumId w:val="10"/>
  </w:num>
  <w:num w:numId="34">
    <w:abstractNumId w:val="27"/>
  </w:num>
  <w:num w:numId="35">
    <w:abstractNumId w:val="30"/>
  </w:num>
  <w:num w:numId="36">
    <w:abstractNumId w:val="42"/>
  </w:num>
  <w:num w:numId="37">
    <w:abstractNumId w:val="12"/>
  </w:num>
  <w:num w:numId="38">
    <w:abstractNumId w:val="11"/>
  </w:num>
  <w:num w:numId="39">
    <w:abstractNumId w:val="38"/>
  </w:num>
  <w:num w:numId="40">
    <w:abstractNumId w:val="29"/>
  </w:num>
  <w:num w:numId="41">
    <w:abstractNumId w:val="14"/>
  </w:num>
  <w:num w:numId="42">
    <w:abstractNumId w:val="20"/>
  </w:num>
  <w:num w:numId="43">
    <w:abstractNumId w:val="13"/>
  </w:num>
  <w:num w:numId="44">
    <w:abstractNumId w:val="22"/>
  </w:num>
  <w:num w:numId="4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0"/>
  <w:activeWritingStyle w:appName="MSWord" w:lang="de-DE" w:vendorID="64" w:dllVersion="6" w:nlCheck="1" w:checkStyle="0"/>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fr-CH" w:vendorID="64" w:dllVersion="0" w:nlCheck="1" w:checkStyle="0"/>
  <w:activeWritingStyle w:appName="MSWord" w:lang="de-DE" w:vendorID="64" w:dllVersion="4096" w:nlCheck="1" w:checkStyle="0"/>
  <w:activeWritingStyle w:appName="MSWord" w:lang="de-CH" w:vendorID="64" w:dllVersion="4096" w:nlCheck="1" w:checkStyle="0"/>
  <w:activeWritingStyle w:appName="MSWord" w:lang="de-CH" w:vendorID="64" w:dllVersion="131078" w:nlCheck="1" w:checkStyle="0"/>
  <w:proofState w:spelling="clean" w:grammar="clean"/>
  <w:attachedTemplate r:id="rId1"/>
  <w:defaultTabStop w:val="708"/>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F8A"/>
    <w:rsid w:val="00002978"/>
    <w:rsid w:val="0000716C"/>
    <w:rsid w:val="0001010F"/>
    <w:rsid w:val="00025CEC"/>
    <w:rsid w:val="000266B7"/>
    <w:rsid w:val="00032B92"/>
    <w:rsid w:val="0003574C"/>
    <w:rsid w:val="000409C8"/>
    <w:rsid w:val="00041700"/>
    <w:rsid w:val="00046CF2"/>
    <w:rsid w:val="00063BC2"/>
    <w:rsid w:val="000701F1"/>
    <w:rsid w:val="00071780"/>
    <w:rsid w:val="00096E8E"/>
    <w:rsid w:val="000A1884"/>
    <w:rsid w:val="000A4C5B"/>
    <w:rsid w:val="000B346E"/>
    <w:rsid w:val="000B595D"/>
    <w:rsid w:val="000C49C1"/>
    <w:rsid w:val="000D04CA"/>
    <w:rsid w:val="000D13EF"/>
    <w:rsid w:val="000D1743"/>
    <w:rsid w:val="000D2CF4"/>
    <w:rsid w:val="000E756F"/>
    <w:rsid w:val="000F5459"/>
    <w:rsid w:val="0010021F"/>
    <w:rsid w:val="00102345"/>
    <w:rsid w:val="00106688"/>
    <w:rsid w:val="00107F09"/>
    <w:rsid w:val="001134C7"/>
    <w:rsid w:val="00113CB8"/>
    <w:rsid w:val="00117574"/>
    <w:rsid w:val="0012151C"/>
    <w:rsid w:val="00122CBD"/>
    <w:rsid w:val="0012445D"/>
    <w:rsid w:val="001357D4"/>
    <w:rsid w:val="001375AB"/>
    <w:rsid w:val="00144122"/>
    <w:rsid w:val="00152CD9"/>
    <w:rsid w:val="001540C8"/>
    <w:rsid w:val="00154677"/>
    <w:rsid w:val="00167916"/>
    <w:rsid w:val="00170F84"/>
    <w:rsid w:val="00186C33"/>
    <w:rsid w:val="00192B39"/>
    <w:rsid w:val="00196BE8"/>
    <w:rsid w:val="001C2575"/>
    <w:rsid w:val="001C71C1"/>
    <w:rsid w:val="001F4A7E"/>
    <w:rsid w:val="001F4B8C"/>
    <w:rsid w:val="0021478D"/>
    <w:rsid w:val="0022362C"/>
    <w:rsid w:val="0022685B"/>
    <w:rsid w:val="0023205B"/>
    <w:rsid w:val="002463B5"/>
    <w:rsid w:val="0025333C"/>
    <w:rsid w:val="0025644A"/>
    <w:rsid w:val="00260D97"/>
    <w:rsid w:val="00267F71"/>
    <w:rsid w:val="002719F6"/>
    <w:rsid w:val="002726D9"/>
    <w:rsid w:val="002872D3"/>
    <w:rsid w:val="00290E37"/>
    <w:rsid w:val="002B29BD"/>
    <w:rsid w:val="002B4CFD"/>
    <w:rsid w:val="002C627A"/>
    <w:rsid w:val="002D272F"/>
    <w:rsid w:val="002D38AE"/>
    <w:rsid w:val="002E54DD"/>
    <w:rsid w:val="002F06AA"/>
    <w:rsid w:val="002F68A2"/>
    <w:rsid w:val="002F73AE"/>
    <w:rsid w:val="0030245A"/>
    <w:rsid w:val="00314601"/>
    <w:rsid w:val="0032330D"/>
    <w:rsid w:val="00333A1B"/>
    <w:rsid w:val="0034699F"/>
    <w:rsid w:val="0034751E"/>
    <w:rsid w:val="003514EE"/>
    <w:rsid w:val="003621A8"/>
    <w:rsid w:val="00363671"/>
    <w:rsid w:val="00364EE3"/>
    <w:rsid w:val="003726B9"/>
    <w:rsid w:val="003757E4"/>
    <w:rsid w:val="00375834"/>
    <w:rsid w:val="00391260"/>
    <w:rsid w:val="0039126B"/>
    <w:rsid w:val="00394D22"/>
    <w:rsid w:val="00397808"/>
    <w:rsid w:val="003B164F"/>
    <w:rsid w:val="003C3D32"/>
    <w:rsid w:val="003D0FAA"/>
    <w:rsid w:val="003E2F71"/>
    <w:rsid w:val="003F1A56"/>
    <w:rsid w:val="003F2F48"/>
    <w:rsid w:val="00406FF6"/>
    <w:rsid w:val="00452D49"/>
    <w:rsid w:val="00461698"/>
    <w:rsid w:val="00465F16"/>
    <w:rsid w:val="00466B5B"/>
    <w:rsid w:val="0047031D"/>
    <w:rsid w:val="00476F39"/>
    <w:rsid w:val="00486DBB"/>
    <w:rsid w:val="00494FD7"/>
    <w:rsid w:val="00495F83"/>
    <w:rsid w:val="004A039B"/>
    <w:rsid w:val="004B04AF"/>
    <w:rsid w:val="004B0827"/>
    <w:rsid w:val="004B0C34"/>
    <w:rsid w:val="004B0FDB"/>
    <w:rsid w:val="004B3322"/>
    <w:rsid w:val="004C1329"/>
    <w:rsid w:val="004C3880"/>
    <w:rsid w:val="004D0F2F"/>
    <w:rsid w:val="004D179F"/>
    <w:rsid w:val="004D595F"/>
    <w:rsid w:val="004D5B31"/>
    <w:rsid w:val="004D5D84"/>
    <w:rsid w:val="004E030A"/>
    <w:rsid w:val="004E631B"/>
    <w:rsid w:val="00500294"/>
    <w:rsid w:val="00515CF2"/>
    <w:rsid w:val="005251F1"/>
    <w:rsid w:val="00526C93"/>
    <w:rsid w:val="00535EA2"/>
    <w:rsid w:val="00537410"/>
    <w:rsid w:val="00543394"/>
    <w:rsid w:val="00550787"/>
    <w:rsid w:val="00572A94"/>
    <w:rsid w:val="005912E5"/>
    <w:rsid w:val="00591832"/>
    <w:rsid w:val="00592841"/>
    <w:rsid w:val="005A1837"/>
    <w:rsid w:val="005B340E"/>
    <w:rsid w:val="005B4DEC"/>
    <w:rsid w:val="005B6FD0"/>
    <w:rsid w:val="005C6148"/>
    <w:rsid w:val="005D4557"/>
    <w:rsid w:val="005D6E64"/>
    <w:rsid w:val="006044D5"/>
    <w:rsid w:val="006052A6"/>
    <w:rsid w:val="00622FDC"/>
    <w:rsid w:val="00625020"/>
    <w:rsid w:val="00641321"/>
    <w:rsid w:val="00642F26"/>
    <w:rsid w:val="006510B2"/>
    <w:rsid w:val="0065274C"/>
    <w:rsid w:val="00661844"/>
    <w:rsid w:val="006833B4"/>
    <w:rsid w:val="00684CB5"/>
    <w:rsid w:val="00686D14"/>
    <w:rsid w:val="00687ED7"/>
    <w:rsid w:val="00692016"/>
    <w:rsid w:val="0069719F"/>
    <w:rsid w:val="006C144C"/>
    <w:rsid w:val="006E0F4E"/>
    <w:rsid w:val="006E4AF1"/>
    <w:rsid w:val="006F0345"/>
    <w:rsid w:val="006F0469"/>
    <w:rsid w:val="006F515D"/>
    <w:rsid w:val="007040B6"/>
    <w:rsid w:val="00705076"/>
    <w:rsid w:val="00711147"/>
    <w:rsid w:val="007277E3"/>
    <w:rsid w:val="00731A17"/>
    <w:rsid w:val="00734458"/>
    <w:rsid w:val="007419CF"/>
    <w:rsid w:val="0074241C"/>
    <w:rsid w:val="0074487E"/>
    <w:rsid w:val="00746273"/>
    <w:rsid w:val="00747A2A"/>
    <w:rsid w:val="00750AB0"/>
    <w:rsid w:val="007516D3"/>
    <w:rsid w:val="007721BF"/>
    <w:rsid w:val="00774E70"/>
    <w:rsid w:val="00776FA5"/>
    <w:rsid w:val="00796CEE"/>
    <w:rsid w:val="007B6708"/>
    <w:rsid w:val="007C0B2A"/>
    <w:rsid w:val="007D006F"/>
    <w:rsid w:val="007E0460"/>
    <w:rsid w:val="007E056C"/>
    <w:rsid w:val="007E2E72"/>
    <w:rsid w:val="00821734"/>
    <w:rsid w:val="00824BC6"/>
    <w:rsid w:val="00830210"/>
    <w:rsid w:val="00841B44"/>
    <w:rsid w:val="00857C06"/>
    <w:rsid w:val="00857D8A"/>
    <w:rsid w:val="008651C9"/>
    <w:rsid w:val="00870017"/>
    <w:rsid w:val="00883CC4"/>
    <w:rsid w:val="00892C56"/>
    <w:rsid w:val="008C6957"/>
    <w:rsid w:val="008D5772"/>
    <w:rsid w:val="008F33FA"/>
    <w:rsid w:val="00905DC2"/>
    <w:rsid w:val="009067DD"/>
    <w:rsid w:val="00917F8A"/>
    <w:rsid w:val="0093392D"/>
    <w:rsid w:val="0093619F"/>
    <w:rsid w:val="009427E5"/>
    <w:rsid w:val="00943B0D"/>
    <w:rsid w:val="00943F97"/>
    <w:rsid w:val="009454B7"/>
    <w:rsid w:val="009613D8"/>
    <w:rsid w:val="00972026"/>
    <w:rsid w:val="00974275"/>
    <w:rsid w:val="00977805"/>
    <w:rsid w:val="009804FC"/>
    <w:rsid w:val="009813FB"/>
    <w:rsid w:val="0098474B"/>
    <w:rsid w:val="00995CBA"/>
    <w:rsid w:val="0099678C"/>
    <w:rsid w:val="009B0C96"/>
    <w:rsid w:val="009B2163"/>
    <w:rsid w:val="009C222B"/>
    <w:rsid w:val="009C67A8"/>
    <w:rsid w:val="009D201B"/>
    <w:rsid w:val="009D5D9C"/>
    <w:rsid w:val="009E2171"/>
    <w:rsid w:val="009E5C33"/>
    <w:rsid w:val="00A06F53"/>
    <w:rsid w:val="00A23320"/>
    <w:rsid w:val="00A27096"/>
    <w:rsid w:val="00A374EB"/>
    <w:rsid w:val="00A43EDD"/>
    <w:rsid w:val="00A5451D"/>
    <w:rsid w:val="00A54BA7"/>
    <w:rsid w:val="00A55C83"/>
    <w:rsid w:val="00A57815"/>
    <w:rsid w:val="00A60D99"/>
    <w:rsid w:val="00A611AF"/>
    <w:rsid w:val="00A62F82"/>
    <w:rsid w:val="00A6657D"/>
    <w:rsid w:val="00A67B1B"/>
    <w:rsid w:val="00A70CDC"/>
    <w:rsid w:val="00A7133D"/>
    <w:rsid w:val="00A7798E"/>
    <w:rsid w:val="00AB5D83"/>
    <w:rsid w:val="00AC2D5B"/>
    <w:rsid w:val="00AC6BF9"/>
    <w:rsid w:val="00AD36B2"/>
    <w:rsid w:val="00AF47AE"/>
    <w:rsid w:val="00AF7CA8"/>
    <w:rsid w:val="00B11A9B"/>
    <w:rsid w:val="00B12786"/>
    <w:rsid w:val="00B17A13"/>
    <w:rsid w:val="00B24B2A"/>
    <w:rsid w:val="00B32ABB"/>
    <w:rsid w:val="00B37F3B"/>
    <w:rsid w:val="00B4033E"/>
    <w:rsid w:val="00B41A99"/>
    <w:rsid w:val="00B41FD3"/>
    <w:rsid w:val="00B426D3"/>
    <w:rsid w:val="00B431DE"/>
    <w:rsid w:val="00B452C0"/>
    <w:rsid w:val="00B57190"/>
    <w:rsid w:val="00B57DD4"/>
    <w:rsid w:val="00B67281"/>
    <w:rsid w:val="00B70D03"/>
    <w:rsid w:val="00B75D8C"/>
    <w:rsid w:val="00B803E7"/>
    <w:rsid w:val="00B82E14"/>
    <w:rsid w:val="00B87B93"/>
    <w:rsid w:val="00B91BF8"/>
    <w:rsid w:val="00B9283F"/>
    <w:rsid w:val="00BA4DDE"/>
    <w:rsid w:val="00BB7FD4"/>
    <w:rsid w:val="00BC655F"/>
    <w:rsid w:val="00BD525B"/>
    <w:rsid w:val="00BE1E62"/>
    <w:rsid w:val="00BF7052"/>
    <w:rsid w:val="00C05FAB"/>
    <w:rsid w:val="00C211B2"/>
    <w:rsid w:val="00C3674D"/>
    <w:rsid w:val="00C43EDE"/>
    <w:rsid w:val="00C51D2F"/>
    <w:rsid w:val="00C6477E"/>
    <w:rsid w:val="00C65861"/>
    <w:rsid w:val="00C722E4"/>
    <w:rsid w:val="00C740DD"/>
    <w:rsid w:val="00C839C2"/>
    <w:rsid w:val="00C8505A"/>
    <w:rsid w:val="00CA348A"/>
    <w:rsid w:val="00CB2CE6"/>
    <w:rsid w:val="00CB4992"/>
    <w:rsid w:val="00CC42E0"/>
    <w:rsid w:val="00CE0042"/>
    <w:rsid w:val="00CE0561"/>
    <w:rsid w:val="00CE701F"/>
    <w:rsid w:val="00CF08BB"/>
    <w:rsid w:val="00CF1E53"/>
    <w:rsid w:val="00CF3614"/>
    <w:rsid w:val="00D15C88"/>
    <w:rsid w:val="00D17979"/>
    <w:rsid w:val="00D30E68"/>
    <w:rsid w:val="00D3290D"/>
    <w:rsid w:val="00D344FD"/>
    <w:rsid w:val="00D430A2"/>
    <w:rsid w:val="00D57397"/>
    <w:rsid w:val="00D61996"/>
    <w:rsid w:val="00D654CD"/>
    <w:rsid w:val="00D80465"/>
    <w:rsid w:val="00D82F74"/>
    <w:rsid w:val="00D831E8"/>
    <w:rsid w:val="00D85437"/>
    <w:rsid w:val="00D9415C"/>
    <w:rsid w:val="00D95581"/>
    <w:rsid w:val="00DA469E"/>
    <w:rsid w:val="00DB12B6"/>
    <w:rsid w:val="00DB578A"/>
    <w:rsid w:val="00DB61BB"/>
    <w:rsid w:val="00DB7675"/>
    <w:rsid w:val="00DC0361"/>
    <w:rsid w:val="00DC3195"/>
    <w:rsid w:val="00DD1096"/>
    <w:rsid w:val="00DE1524"/>
    <w:rsid w:val="00DE5A28"/>
    <w:rsid w:val="00DE6C62"/>
    <w:rsid w:val="00DF4BED"/>
    <w:rsid w:val="00E17718"/>
    <w:rsid w:val="00E17BFB"/>
    <w:rsid w:val="00E25C45"/>
    <w:rsid w:val="00E25DCD"/>
    <w:rsid w:val="00E269E1"/>
    <w:rsid w:val="00E27897"/>
    <w:rsid w:val="00E35B7C"/>
    <w:rsid w:val="00E446D0"/>
    <w:rsid w:val="00E45F13"/>
    <w:rsid w:val="00E510BC"/>
    <w:rsid w:val="00E52BA4"/>
    <w:rsid w:val="00E61256"/>
    <w:rsid w:val="00E61D43"/>
    <w:rsid w:val="00E73CB2"/>
    <w:rsid w:val="00E73D90"/>
    <w:rsid w:val="00E76529"/>
    <w:rsid w:val="00E839BA"/>
    <w:rsid w:val="00E8428A"/>
    <w:rsid w:val="00E84367"/>
    <w:rsid w:val="00E91997"/>
    <w:rsid w:val="00EA59B8"/>
    <w:rsid w:val="00EA5A01"/>
    <w:rsid w:val="00EB4CC0"/>
    <w:rsid w:val="00EB5586"/>
    <w:rsid w:val="00EC2DF9"/>
    <w:rsid w:val="00EC5215"/>
    <w:rsid w:val="00EC72B0"/>
    <w:rsid w:val="00EC7333"/>
    <w:rsid w:val="00EE6E36"/>
    <w:rsid w:val="00EF58C7"/>
    <w:rsid w:val="00F016BC"/>
    <w:rsid w:val="00F0660B"/>
    <w:rsid w:val="00F123AE"/>
    <w:rsid w:val="00F16C91"/>
    <w:rsid w:val="00F17F73"/>
    <w:rsid w:val="00F32B93"/>
    <w:rsid w:val="00F5551A"/>
    <w:rsid w:val="00F654D1"/>
    <w:rsid w:val="00F73331"/>
    <w:rsid w:val="00F87174"/>
    <w:rsid w:val="00F91D37"/>
    <w:rsid w:val="00F9610D"/>
    <w:rsid w:val="00FA0FC8"/>
    <w:rsid w:val="00FB657F"/>
    <w:rsid w:val="00FC3E31"/>
    <w:rsid w:val="00FD6CC9"/>
    <w:rsid w:val="00FD6D24"/>
    <w:rsid w:val="00FE7D0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318FAA"/>
  <w15:docId w15:val="{AC5F042E-4B61-43D8-AB80-A847E6EA5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CH" w:eastAsia="en-US" w:bidi="ar-SA"/>
      </w:rPr>
    </w:rPrDefault>
    <w:pPrDefault>
      <w:pPr>
        <w:spacing w:line="28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79"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74" w:unhideWhenUsed="1"/>
    <w:lsdException w:name="FollowedHyperlink" w:semiHidden="1" w:unhideWhenUsed="1"/>
    <w:lsdException w:name="Strong"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39C2"/>
  </w:style>
  <w:style w:type="paragraph" w:styleId="Titre1">
    <w:name w:val="heading 1"/>
    <w:basedOn w:val="Normal"/>
    <w:next w:val="Normal"/>
    <w:link w:val="Titre1Car"/>
    <w:uiPriority w:val="9"/>
    <w:qFormat/>
    <w:rsid w:val="007B6708"/>
    <w:pPr>
      <w:keepNext/>
      <w:keepLines/>
      <w:spacing w:before="480"/>
      <w:outlineLvl w:val="0"/>
    </w:pPr>
    <w:rPr>
      <w:rFonts w:asciiTheme="majorHAnsi" w:eastAsiaTheme="majorEastAsia" w:hAnsiTheme="majorHAnsi" w:cstheme="majorBidi"/>
      <w:bCs/>
      <w:sz w:val="28"/>
      <w:szCs w:val="28"/>
    </w:rPr>
  </w:style>
  <w:style w:type="paragraph" w:styleId="Titre2">
    <w:name w:val="heading 2"/>
    <w:basedOn w:val="Normal"/>
    <w:next w:val="Normal"/>
    <w:link w:val="Titre2Car"/>
    <w:uiPriority w:val="9"/>
    <w:unhideWhenUsed/>
    <w:qFormat/>
    <w:rsid w:val="007B6708"/>
    <w:pPr>
      <w:keepNext/>
      <w:keepLines/>
      <w:spacing w:before="240"/>
      <w:outlineLvl w:val="1"/>
    </w:pPr>
    <w:rPr>
      <w:rFonts w:asciiTheme="majorHAnsi" w:eastAsiaTheme="majorEastAsia" w:hAnsiTheme="majorHAnsi" w:cstheme="majorBidi"/>
      <w:bCs/>
      <w:sz w:val="26"/>
      <w:szCs w:val="26"/>
    </w:rPr>
  </w:style>
  <w:style w:type="paragraph" w:styleId="Titre3">
    <w:name w:val="heading 3"/>
    <w:basedOn w:val="Normal"/>
    <w:next w:val="Normal"/>
    <w:link w:val="Titre3Car"/>
    <w:uiPriority w:val="9"/>
    <w:unhideWhenUsed/>
    <w:qFormat/>
    <w:rsid w:val="007B6708"/>
    <w:pPr>
      <w:keepNext/>
      <w:keepLines/>
      <w:spacing w:before="240"/>
      <w:outlineLvl w:val="2"/>
    </w:pPr>
    <w:rPr>
      <w:rFonts w:asciiTheme="majorHAnsi" w:eastAsiaTheme="majorEastAsia" w:hAnsiTheme="majorHAnsi" w:cstheme="majorBidi"/>
    </w:rPr>
  </w:style>
  <w:style w:type="paragraph" w:styleId="Titre4">
    <w:name w:val="heading 4"/>
    <w:basedOn w:val="Normal"/>
    <w:next w:val="Normal"/>
    <w:link w:val="Titre4Car"/>
    <w:uiPriority w:val="9"/>
    <w:unhideWhenUsed/>
    <w:rsid w:val="00B426D3"/>
    <w:pPr>
      <w:keepNext/>
      <w:keepLines/>
      <w:spacing w:before="120"/>
      <w:outlineLvl w:val="3"/>
    </w:pPr>
    <w:rPr>
      <w:rFonts w:asciiTheme="majorHAnsi" w:eastAsiaTheme="majorEastAsia" w:hAnsiTheme="majorHAnsi" w:cstheme="majorBidi"/>
      <w:i/>
      <w:iCs/>
    </w:rPr>
  </w:style>
  <w:style w:type="paragraph" w:styleId="Titre5">
    <w:name w:val="heading 5"/>
    <w:basedOn w:val="Normal"/>
    <w:next w:val="Normal"/>
    <w:link w:val="Titre5Car"/>
    <w:uiPriority w:val="9"/>
    <w:unhideWhenUsed/>
    <w:rsid w:val="00B426D3"/>
    <w:pPr>
      <w:keepNext/>
      <w:keepLines/>
      <w:spacing w:before="120"/>
      <w:outlineLvl w:val="4"/>
    </w:pPr>
    <w:rPr>
      <w:rFonts w:asciiTheme="majorHAnsi" w:eastAsiaTheme="majorEastAsia" w:hAnsiTheme="majorHAnsi" w:cstheme="majorBidi"/>
    </w:rPr>
  </w:style>
  <w:style w:type="paragraph" w:styleId="Titre6">
    <w:name w:val="heading 6"/>
    <w:basedOn w:val="Normal"/>
    <w:next w:val="Normal"/>
    <w:link w:val="Titre6Car"/>
    <w:uiPriority w:val="9"/>
    <w:semiHidden/>
    <w:rsid w:val="00E510BC"/>
    <w:pPr>
      <w:keepNext/>
      <w:keepLines/>
      <w:spacing w:before="40"/>
      <w:outlineLvl w:val="5"/>
    </w:pPr>
    <w:rPr>
      <w:rFonts w:asciiTheme="majorHAnsi" w:eastAsiaTheme="majorEastAsia" w:hAnsiTheme="majorHAnsi" w:cstheme="majorBidi"/>
    </w:rPr>
  </w:style>
  <w:style w:type="paragraph" w:styleId="Titre7">
    <w:name w:val="heading 7"/>
    <w:basedOn w:val="Normal"/>
    <w:next w:val="Normal"/>
    <w:link w:val="Titre7Car"/>
    <w:uiPriority w:val="9"/>
    <w:semiHidden/>
    <w:rsid w:val="00E510BC"/>
    <w:pPr>
      <w:keepNext/>
      <w:keepLines/>
      <w:spacing w:before="4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74"/>
    <w:semiHidden/>
    <w:rsid w:val="007E0460"/>
    <w:rPr>
      <w:color w:val="auto"/>
      <w:u w:val="single"/>
    </w:rPr>
  </w:style>
  <w:style w:type="paragraph" w:styleId="En-tte">
    <w:name w:val="header"/>
    <w:basedOn w:val="Normal"/>
    <w:link w:val="En-tteCar"/>
    <w:uiPriority w:val="79"/>
    <w:semiHidden/>
    <w:rsid w:val="00F91D37"/>
    <w:pPr>
      <w:tabs>
        <w:tab w:val="center" w:pos="4536"/>
        <w:tab w:val="right" w:pos="9072"/>
      </w:tabs>
      <w:spacing w:line="240" w:lineRule="auto"/>
    </w:pPr>
  </w:style>
  <w:style w:type="character" w:customStyle="1" w:styleId="En-tteCar">
    <w:name w:val="En-tête Car"/>
    <w:basedOn w:val="Policepardfaut"/>
    <w:link w:val="En-tte"/>
    <w:uiPriority w:val="79"/>
    <w:semiHidden/>
    <w:rsid w:val="00C839C2"/>
  </w:style>
  <w:style w:type="paragraph" w:styleId="Pieddepage">
    <w:name w:val="footer"/>
    <w:basedOn w:val="Normal"/>
    <w:link w:val="PieddepageCar"/>
    <w:uiPriority w:val="80"/>
    <w:semiHidden/>
    <w:rsid w:val="00071780"/>
    <w:pPr>
      <w:spacing w:line="240" w:lineRule="auto"/>
    </w:pPr>
  </w:style>
  <w:style w:type="character" w:customStyle="1" w:styleId="PieddepageCar">
    <w:name w:val="Pied de page Car"/>
    <w:basedOn w:val="Policepardfaut"/>
    <w:link w:val="Pieddepage"/>
    <w:uiPriority w:val="80"/>
    <w:semiHidden/>
    <w:rsid w:val="00C839C2"/>
  </w:style>
  <w:style w:type="paragraph" w:customStyle="1" w:styleId="EinfAbs">
    <w:name w:val="[Einf. Abs.]"/>
    <w:basedOn w:val="Normal"/>
    <w:uiPriority w:val="99"/>
    <w:semiHidden/>
    <w:rsid w:val="00F91D37"/>
    <w:pPr>
      <w:widowControl w:val="0"/>
      <w:autoSpaceDE w:val="0"/>
      <w:autoSpaceDN w:val="0"/>
      <w:adjustRightInd w:val="0"/>
      <w:spacing w:line="288" w:lineRule="auto"/>
      <w:textAlignment w:val="center"/>
    </w:pPr>
    <w:rPr>
      <w:rFonts w:ascii="MinionPro-Regular" w:hAnsi="MinionPro-Regular" w:cs="MinionPro-Regular"/>
      <w:color w:val="000000"/>
      <w:lang w:val="de-DE"/>
    </w:rPr>
  </w:style>
  <w:style w:type="paragraph" w:styleId="Paragraphedeliste">
    <w:name w:val="List Paragraph"/>
    <w:basedOn w:val="Normal"/>
    <w:uiPriority w:val="1"/>
    <w:qFormat/>
    <w:rsid w:val="009C67A8"/>
    <w:pPr>
      <w:ind w:left="720"/>
      <w:contextualSpacing/>
    </w:pPr>
  </w:style>
  <w:style w:type="paragraph" w:styleId="Listepuces">
    <w:name w:val="List Bullet"/>
    <w:basedOn w:val="Paragraphedeliste"/>
    <w:uiPriority w:val="99"/>
    <w:semiHidden/>
    <w:rsid w:val="009C67A8"/>
    <w:pPr>
      <w:numPr>
        <w:numId w:val="12"/>
      </w:numPr>
    </w:pPr>
  </w:style>
  <w:style w:type="paragraph" w:styleId="Listepuces2">
    <w:name w:val="List Bullet 2"/>
    <w:basedOn w:val="Paragraphedeliste"/>
    <w:uiPriority w:val="99"/>
    <w:semiHidden/>
    <w:rsid w:val="009C67A8"/>
    <w:pPr>
      <w:numPr>
        <w:ilvl w:val="1"/>
        <w:numId w:val="12"/>
      </w:numPr>
    </w:pPr>
  </w:style>
  <w:style w:type="paragraph" w:styleId="Listepuces3">
    <w:name w:val="List Bullet 3"/>
    <w:basedOn w:val="Paragraphedeliste"/>
    <w:uiPriority w:val="99"/>
    <w:semiHidden/>
    <w:rsid w:val="009C67A8"/>
    <w:pPr>
      <w:numPr>
        <w:ilvl w:val="2"/>
        <w:numId w:val="12"/>
      </w:numPr>
    </w:pPr>
  </w:style>
  <w:style w:type="table" w:styleId="Grilledutableau">
    <w:name w:val="Table Grid"/>
    <w:basedOn w:val="TableauNormal"/>
    <w:uiPriority w:val="59"/>
    <w:rsid w:val="00364EE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7B6708"/>
    <w:rPr>
      <w:rFonts w:asciiTheme="majorHAnsi" w:eastAsiaTheme="majorEastAsia" w:hAnsiTheme="majorHAnsi" w:cstheme="majorBidi"/>
      <w:bCs/>
      <w:sz w:val="28"/>
      <w:szCs w:val="28"/>
    </w:rPr>
  </w:style>
  <w:style w:type="character" w:customStyle="1" w:styleId="Titre2Car">
    <w:name w:val="Titre 2 Car"/>
    <w:basedOn w:val="Policepardfaut"/>
    <w:link w:val="Titre2"/>
    <w:uiPriority w:val="9"/>
    <w:rsid w:val="007B6708"/>
    <w:rPr>
      <w:rFonts w:asciiTheme="majorHAnsi" w:eastAsiaTheme="majorEastAsia" w:hAnsiTheme="majorHAnsi" w:cstheme="majorBidi"/>
      <w:bCs/>
      <w:sz w:val="26"/>
      <w:szCs w:val="26"/>
    </w:rPr>
  </w:style>
  <w:style w:type="paragraph" w:styleId="Titre">
    <w:name w:val="Title"/>
    <w:basedOn w:val="Normal"/>
    <w:next w:val="Normal"/>
    <w:link w:val="TitreCar"/>
    <w:uiPriority w:val="11"/>
    <w:qFormat/>
    <w:rsid w:val="007B6708"/>
    <w:pPr>
      <w:spacing w:before="2440" w:after="560"/>
      <w:contextualSpacing/>
    </w:pPr>
    <w:rPr>
      <w:rFonts w:asciiTheme="majorHAnsi" w:eastAsiaTheme="majorEastAsia" w:hAnsiTheme="majorHAnsi" w:cstheme="majorBidi"/>
      <w:kern w:val="28"/>
      <w:lang w:val="en-US"/>
    </w:rPr>
  </w:style>
  <w:style w:type="character" w:customStyle="1" w:styleId="TitreCar">
    <w:name w:val="Titre Car"/>
    <w:basedOn w:val="Policepardfaut"/>
    <w:link w:val="Titre"/>
    <w:uiPriority w:val="11"/>
    <w:rsid w:val="007B6708"/>
    <w:rPr>
      <w:rFonts w:asciiTheme="majorHAnsi" w:eastAsiaTheme="majorEastAsia" w:hAnsiTheme="majorHAnsi" w:cstheme="majorBidi"/>
      <w:kern w:val="28"/>
      <w:lang w:val="en-US"/>
    </w:rPr>
  </w:style>
  <w:style w:type="paragraph" w:customStyle="1" w:styleId="Brieftitel">
    <w:name w:val="Brieftitel"/>
    <w:basedOn w:val="Normal"/>
    <w:link w:val="BrieftitelZchn"/>
    <w:uiPriority w:val="14"/>
    <w:semiHidden/>
    <w:rsid w:val="007B6708"/>
    <w:pPr>
      <w:contextualSpacing/>
    </w:pPr>
    <w:rPr>
      <w:rFonts w:asciiTheme="majorHAnsi" w:hAnsiTheme="majorHAnsi"/>
    </w:rPr>
  </w:style>
  <w:style w:type="character" w:customStyle="1" w:styleId="BrieftitelZchn">
    <w:name w:val="Brieftitel Zchn"/>
    <w:basedOn w:val="Policepardfaut"/>
    <w:link w:val="Brieftitel"/>
    <w:uiPriority w:val="14"/>
    <w:semiHidden/>
    <w:rsid w:val="00C839C2"/>
    <w:rPr>
      <w:rFonts w:asciiTheme="majorHAnsi" w:hAnsiTheme="majorHAnsi"/>
    </w:rPr>
  </w:style>
  <w:style w:type="paragraph" w:customStyle="1" w:styleId="Kontaktangaben">
    <w:name w:val="Kontaktangaben"/>
    <w:basedOn w:val="Normal"/>
    <w:semiHidden/>
    <w:rsid w:val="00E73CB2"/>
    <w:pPr>
      <w:tabs>
        <w:tab w:val="left" w:pos="709"/>
      </w:tabs>
      <w:spacing w:line="220" w:lineRule="atLeast"/>
    </w:pPr>
    <w:rPr>
      <w:spacing w:val="2"/>
      <w:sz w:val="16"/>
      <w:szCs w:val="16"/>
    </w:rPr>
  </w:style>
  <w:style w:type="table" w:customStyle="1" w:styleId="Tabellenraster1">
    <w:name w:val="Tabellenraster1"/>
    <w:basedOn w:val="TableauNormal"/>
    <w:next w:val="Grilledutableau"/>
    <w:uiPriority w:val="59"/>
    <w:rsid w:val="00E73C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3Car">
    <w:name w:val="Titre 3 Car"/>
    <w:basedOn w:val="Policepardfaut"/>
    <w:link w:val="Titre3"/>
    <w:uiPriority w:val="9"/>
    <w:rsid w:val="007B6708"/>
    <w:rPr>
      <w:rFonts w:asciiTheme="majorHAnsi" w:eastAsiaTheme="majorEastAsia" w:hAnsiTheme="majorHAnsi" w:cstheme="majorBidi"/>
    </w:rPr>
  </w:style>
  <w:style w:type="character" w:customStyle="1" w:styleId="Titre4Car">
    <w:name w:val="Titre 4 Car"/>
    <w:basedOn w:val="Policepardfaut"/>
    <w:link w:val="Titre4"/>
    <w:uiPriority w:val="9"/>
    <w:rsid w:val="00B426D3"/>
    <w:rPr>
      <w:rFonts w:asciiTheme="majorHAnsi" w:eastAsiaTheme="majorEastAsia" w:hAnsiTheme="majorHAnsi" w:cstheme="majorBidi"/>
      <w:i/>
      <w:iCs/>
    </w:rPr>
  </w:style>
  <w:style w:type="character" w:customStyle="1" w:styleId="Titre5Car">
    <w:name w:val="Titre 5 Car"/>
    <w:basedOn w:val="Policepardfaut"/>
    <w:link w:val="Titre5"/>
    <w:uiPriority w:val="9"/>
    <w:rsid w:val="00B426D3"/>
    <w:rPr>
      <w:rFonts w:asciiTheme="majorHAnsi" w:eastAsiaTheme="majorEastAsia" w:hAnsiTheme="majorHAnsi" w:cstheme="majorBidi"/>
    </w:rPr>
  </w:style>
  <w:style w:type="character" w:customStyle="1" w:styleId="Titre6Car">
    <w:name w:val="Titre 6 Car"/>
    <w:basedOn w:val="Policepardfaut"/>
    <w:link w:val="Titre6"/>
    <w:uiPriority w:val="9"/>
    <w:semiHidden/>
    <w:rsid w:val="00D61996"/>
    <w:rPr>
      <w:rFonts w:asciiTheme="majorHAnsi" w:eastAsiaTheme="majorEastAsia" w:hAnsiTheme="majorHAnsi" w:cstheme="majorBidi"/>
    </w:rPr>
  </w:style>
  <w:style w:type="character" w:customStyle="1" w:styleId="Titre7Car">
    <w:name w:val="Titre 7 Car"/>
    <w:basedOn w:val="Policepardfaut"/>
    <w:link w:val="Titre7"/>
    <w:uiPriority w:val="9"/>
    <w:semiHidden/>
    <w:rsid w:val="00D61996"/>
    <w:rPr>
      <w:rFonts w:asciiTheme="majorHAnsi" w:eastAsiaTheme="majorEastAsia" w:hAnsiTheme="majorHAnsi" w:cstheme="majorBidi"/>
      <w:i/>
      <w:iCs/>
    </w:rPr>
  </w:style>
  <w:style w:type="character" w:customStyle="1" w:styleId="Titre8Car">
    <w:name w:val="Titre 8 Car"/>
    <w:basedOn w:val="Policepardfaut"/>
    <w:link w:val="Titre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Paragraphedeliste"/>
    <w:uiPriority w:val="2"/>
    <w:qFormat/>
    <w:rsid w:val="0047031D"/>
    <w:pPr>
      <w:numPr>
        <w:numId w:val="19"/>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
    <w:name w:val="Traktandum-Titel"/>
    <w:basedOn w:val="Aufzhlung1"/>
    <w:next w:val="Traktandum-Text"/>
    <w:uiPriority w:val="18"/>
    <w:semiHidden/>
    <w:rsid w:val="00E269E1"/>
    <w:pPr>
      <w:numPr>
        <w:numId w:val="16"/>
      </w:numPr>
      <w:tabs>
        <w:tab w:val="left" w:pos="7938"/>
      </w:tabs>
      <w:ind w:left="426" w:hanging="426"/>
    </w:pPr>
    <w:rPr>
      <w:rFonts w:asciiTheme="majorHAnsi" w:hAnsiTheme="majorHAnsi"/>
    </w:rPr>
  </w:style>
  <w:style w:type="paragraph" w:customStyle="1" w:styleId="Anleitung">
    <w:name w:val="Anleitung"/>
    <w:basedOn w:val="Normal"/>
    <w:uiPriority w:val="98"/>
    <w:semiHidden/>
    <w:rsid w:val="00625020"/>
    <w:pPr>
      <w:spacing w:line="288" w:lineRule="auto"/>
    </w:pPr>
    <w:rPr>
      <w:vanish/>
      <w:color w:val="A6A6A6" w:themeColor="background1" w:themeShade="A6"/>
      <w:sz w:val="14"/>
      <w:szCs w:val="18"/>
    </w:rPr>
  </w:style>
  <w:style w:type="character" w:styleId="Lienhypertextesuivivisit">
    <w:name w:val="FollowedHyperlink"/>
    <w:basedOn w:val="Lienhypertexte"/>
    <w:uiPriority w:val="75"/>
    <w:semiHidden/>
    <w:rsid w:val="007E0460"/>
    <w:rPr>
      <w:color w:val="auto"/>
      <w:u w:val="single"/>
    </w:rPr>
  </w:style>
  <w:style w:type="paragraph" w:styleId="Sous-titre">
    <w:name w:val="Subtitle"/>
    <w:basedOn w:val="Normal"/>
    <w:next w:val="Normal"/>
    <w:link w:val="Sous-titreCar"/>
    <w:uiPriority w:val="12"/>
    <w:rsid w:val="00E839BA"/>
    <w:pPr>
      <w:numPr>
        <w:ilvl w:val="1"/>
      </w:numPr>
    </w:pPr>
    <w:rPr>
      <w:rFonts w:eastAsiaTheme="minorEastAsia"/>
      <w:color w:val="000000" w:themeColor="text1"/>
    </w:rPr>
  </w:style>
  <w:style w:type="character" w:customStyle="1" w:styleId="Sous-titreCar">
    <w:name w:val="Sous-titre Car"/>
    <w:basedOn w:val="Policepardfaut"/>
    <w:link w:val="Sous-titre"/>
    <w:uiPriority w:val="12"/>
    <w:rsid w:val="00A06F53"/>
    <w:rPr>
      <w:rFonts w:eastAsiaTheme="minorEastAsia"/>
      <w:color w:val="000000" w:themeColor="text1"/>
    </w:rPr>
  </w:style>
  <w:style w:type="paragraph" w:styleId="Date">
    <w:name w:val="Date"/>
    <w:basedOn w:val="Normal"/>
    <w:next w:val="Normal"/>
    <w:link w:val="DateCar"/>
    <w:semiHidden/>
    <w:rsid w:val="00BF7052"/>
    <w:pPr>
      <w:spacing w:before="480" w:after="480"/>
    </w:pPr>
  </w:style>
  <w:style w:type="character" w:customStyle="1" w:styleId="DateCar">
    <w:name w:val="Date Car"/>
    <w:basedOn w:val="Policepardfaut"/>
    <w:link w:val="Date"/>
    <w:semiHidden/>
    <w:rsid w:val="00C839C2"/>
  </w:style>
  <w:style w:type="paragraph" w:styleId="Notedebasdepage">
    <w:name w:val="footnote text"/>
    <w:basedOn w:val="Normal"/>
    <w:link w:val="NotedebasdepageCar"/>
    <w:uiPriority w:val="99"/>
    <w:semiHidden/>
    <w:unhideWhenUsed/>
    <w:rsid w:val="00494FD7"/>
    <w:pPr>
      <w:spacing w:line="240" w:lineRule="auto"/>
    </w:pPr>
    <w:rPr>
      <w:sz w:val="16"/>
      <w:szCs w:val="20"/>
    </w:rPr>
  </w:style>
  <w:style w:type="character" w:customStyle="1" w:styleId="NotedebasdepageCar">
    <w:name w:val="Note de bas de page Car"/>
    <w:basedOn w:val="Policepardfaut"/>
    <w:link w:val="Notedebasdepage"/>
    <w:uiPriority w:val="99"/>
    <w:semiHidden/>
    <w:rsid w:val="00494FD7"/>
    <w:rPr>
      <w:sz w:val="16"/>
      <w:szCs w:val="20"/>
    </w:rPr>
  </w:style>
  <w:style w:type="character" w:styleId="Appelnotedebasdep">
    <w:name w:val="footnote reference"/>
    <w:basedOn w:val="Policepardfaut"/>
    <w:uiPriority w:val="99"/>
    <w:semiHidden/>
    <w:unhideWhenUsed/>
    <w:rsid w:val="00642F26"/>
    <w:rPr>
      <w:vertAlign w:val="superscript"/>
    </w:rPr>
  </w:style>
  <w:style w:type="table" w:customStyle="1" w:styleId="TabelleohneRahmen">
    <w:name w:val="Tabelle ohne Rahmen"/>
    <w:basedOn w:val="TableauNormal"/>
    <w:uiPriority w:val="99"/>
    <w:rsid w:val="00642F26"/>
    <w:pPr>
      <w:spacing w:line="240" w:lineRule="auto"/>
    </w:pPr>
    <w:tblPr>
      <w:tblCellMar>
        <w:left w:w="0" w:type="dxa"/>
        <w:right w:w="28" w:type="dxa"/>
      </w:tblCellMar>
    </w:tblPr>
  </w:style>
  <w:style w:type="paragraph" w:styleId="Notedefin">
    <w:name w:val="endnote text"/>
    <w:basedOn w:val="Notedebasdepage"/>
    <w:link w:val="NotedefinCar"/>
    <w:uiPriority w:val="99"/>
    <w:semiHidden/>
    <w:unhideWhenUsed/>
    <w:rsid w:val="00113CB8"/>
  </w:style>
  <w:style w:type="character" w:customStyle="1" w:styleId="NotedefinCar">
    <w:name w:val="Note de fin Car"/>
    <w:basedOn w:val="Policepardfaut"/>
    <w:link w:val="Notedefin"/>
    <w:uiPriority w:val="99"/>
    <w:semiHidden/>
    <w:rsid w:val="0012151C"/>
    <w:rPr>
      <w:sz w:val="20"/>
      <w:szCs w:val="20"/>
    </w:rPr>
  </w:style>
  <w:style w:type="character" w:styleId="Appeldenotedefin">
    <w:name w:val="endnote reference"/>
    <w:basedOn w:val="Policepardfaut"/>
    <w:uiPriority w:val="99"/>
    <w:semiHidden/>
    <w:unhideWhenUsed/>
    <w:rsid w:val="00113CB8"/>
    <w:rPr>
      <w:vertAlign w:val="superscript"/>
    </w:rPr>
  </w:style>
  <w:style w:type="paragraph" w:customStyle="1" w:styleId="Aufzhlung2">
    <w:name w:val="Aufzählung 2"/>
    <w:basedOn w:val="Aufzhlung1"/>
    <w:uiPriority w:val="2"/>
    <w:rsid w:val="0047031D"/>
    <w:pPr>
      <w:numPr>
        <w:ilvl w:val="1"/>
      </w:numPr>
    </w:pPr>
  </w:style>
  <w:style w:type="paragraph" w:customStyle="1" w:styleId="Aufzhlung3">
    <w:name w:val="Aufzählung 3"/>
    <w:basedOn w:val="Aufzhlung1"/>
    <w:uiPriority w:val="2"/>
    <w:rsid w:val="0047031D"/>
    <w:pPr>
      <w:numPr>
        <w:ilvl w:val="2"/>
      </w:numPr>
    </w:pPr>
  </w:style>
  <w:style w:type="paragraph" w:styleId="Lgende">
    <w:name w:val="caption"/>
    <w:basedOn w:val="Normal"/>
    <w:next w:val="Normal"/>
    <w:uiPriority w:val="35"/>
    <w:semiHidden/>
    <w:rsid w:val="002F68A2"/>
    <w:pPr>
      <w:spacing w:before="120" w:after="240" w:line="240" w:lineRule="auto"/>
    </w:pPr>
    <w:rPr>
      <w:b/>
      <w:iCs/>
      <w:sz w:val="18"/>
      <w:szCs w:val="18"/>
    </w:rPr>
  </w:style>
  <w:style w:type="paragraph" w:styleId="En-ttedetabledesmatires">
    <w:name w:val="TOC Heading"/>
    <w:basedOn w:val="Titre1"/>
    <w:next w:val="Normal"/>
    <w:uiPriority w:val="39"/>
    <w:semiHidden/>
    <w:qFormat/>
    <w:rsid w:val="00DB7675"/>
    <w:pPr>
      <w:spacing w:before="240"/>
      <w:outlineLvl w:val="9"/>
    </w:pPr>
    <w:rPr>
      <w:bCs w:val="0"/>
      <w:szCs w:val="32"/>
    </w:rPr>
  </w:style>
  <w:style w:type="paragraph" w:styleId="Textedebulles">
    <w:name w:val="Balloon Text"/>
    <w:basedOn w:val="Normal"/>
    <w:link w:val="TextedebullesCar"/>
    <w:uiPriority w:val="99"/>
    <w:semiHidden/>
    <w:unhideWhenUsed/>
    <w:rsid w:val="00870017"/>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70017"/>
    <w:rPr>
      <w:rFonts w:ascii="Segoe UI" w:hAnsi="Segoe UI" w:cs="Segoe UI"/>
      <w:sz w:val="18"/>
      <w:szCs w:val="18"/>
    </w:rPr>
  </w:style>
  <w:style w:type="paragraph" w:customStyle="1" w:styleId="Seitenzahlen">
    <w:name w:val="Seitenzahlen"/>
    <w:basedOn w:val="Pieddepage"/>
    <w:uiPriority w:val="85"/>
    <w:semiHidden/>
    <w:qFormat/>
    <w:rsid w:val="00E8428A"/>
    <w:pPr>
      <w:jc w:val="right"/>
    </w:pPr>
  </w:style>
  <w:style w:type="paragraph" w:customStyle="1" w:styleId="berschrift1nummeriert">
    <w:name w:val="Überschrift 1 nummeriert"/>
    <w:basedOn w:val="Titre1"/>
    <w:next w:val="Normal"/>
    <w:uiPriority w:val="10"/>
    <w:qFormat/>
    <w:rsid w:val="00F32B93"/>
    <w:pPr>
      <w:numPr>
        <w:numId w:val="24"/>
      </w:numPr>
      <w:ind w:left="567" w:hanging="567"/>
    </w:pPr>
  </w:style>
  <w:style w:type="paragraph" w:customStyle="1" w:styleId="berschrift2nummeriert">
    <w:name w:val="Überschrift 2 nummeriert"/>
    <w:basedOn w:val="Titre2"/>
    <w:next w:val="Normal"/>
    <w:uiPriority w:val="10"/>
    <w:qFormat/>
    <w:rsid w:val="00F32B93"/>
    <w:pPr>
      <w:numPr>
        <w:ilvl w:val="1"/>
        <w:numId w:val="24"/>
      </w:numPr>
      <w:ind w:left="567" w:hanging="567"/>
    </w:pPr>
  </w:style>
  <w:style w:type="paragraph" w:customStyle="1" w:styleId="berschrift3nummeriert">
    <w:name w:val="Überschrift 3 nummeriert"/>
    <w:basedOn w:val="Titre3"/>
    <w:next w:val="Normal"/>
    <w:uiPriority w:val="10"/>
    <w:qFormat/>
    <w:rsid w:val="00B426D3"/>
    <w:pPr>
      <w:numPr>
        <w:ilvl w:val="2"/>
        <w:numId w:val="24"/>
      </w:numPr>
      <w:tabs>
        <w:tab w:val="left" w:pos="851"/>
      </w:tabs>
    </w:pPr>
  </w:style>
  <w:style w:type="paragraph" w:customStyle="1" w:styleId="berschrift4nummeriert">
    <w:name w:val="Überschrift 4 nummeriert"/>
    <w:basedOn w:val="Titre4"/>
    <w:next w:val="Normal"/>
    <w:uiPriority w:val="10"/>
    <w:qFormat/>
    <w:rsid w:val="00B426D3"/>
    <w:pPr>
      <w:numPr>
        <w:ilvl w:val="3"/>
        <w:numId w:val="24"/>
      </w:numPr>
      <w:tabs>
        <w:tab w:val="left" w:pos="1134"/>
      </w:tabs>
    </w:pPr>
  </w:style>
  <w:style w:type="paragraph" w:styleId="TM1">
    <w:name w:val="toc 1"/>
    <w:basedOn w:val="Normal"/>
    <w:next w:val="Normal"/>
    <w:autoRedefine/>
    <w:uiPriority w:val="39"/>
    <w:semiHidden/>
    <w:rsid w:val="00FB657F"/>
    <w:pPr>
      <w:tabs>
        <w:tab w:val="right" w:leader="dot" w:pos="8493"/>
      </w:tabs>
      <w:spacing w:after="100"/>
      <w:ind w:left="567" w:hanging="567"/>
    </w:pPr>
  </w:style>
  <w:style w:type="paragraph" w:styleId="TM2">
    <w:name w:val="toc 2"/>
    <w:basedOn w:val="Normal"/>
    <w:next w:val="Normal"/>
    <w:autoRedefine/>
    <w:uiPriority w:val="39"/>
    <w:semiHidden/>
    <w:rsid w:val="00FB657F"/>
    <w:pPr>
      <w:tabs>
        <w:tab w:val="right" w:leader="dot" w:pos="8493"/>
      </w:tabs>
      <w:spacing w:after="100"/>
      <w:ind w:left="1134" w:hanging="567"/>
    </w:pPr>
  </w:style>
  <w:style w:type="paragraph" w:styleId="TM3">
    <w:name w:val="toc 3"/>
    <w:basedOn w:val="Normal"/>
    <w:next w:val="Normal"/>
    <w:autoRedefine/>
    <w:uiPriority w:val="39"/>
    <w:semiHidden/>
    <w:rsid w:val="00FB657F"/>
    <w:pPr>
      <w:tabs>
        <w:tab w:val="right" w:leader="dot" w:pos="8493"/>
      </w:tabs>
      <w:spacing w:after="100"/>
      <w:ind w:left="1701" w:hanging="567"/>
    </w:pPr>
  </w:style>
  <w:style w:type="paragraph" w:styleId="NormalWeb">
    <w:name w:val="Normal (Web)"/>
    <w:basedOn w:val="Normal"/>
    <w:uiPriority w:val="99"/>
    <w:semiHidden/>
    <w:unhideWhenUsed/>
    <w:rsid w:val="00BE1E62"/>
    <w:pPr>
      <w:spacing w:before="100" w:beforeAutospacing="1" w:after="100" w:afterAutospacing="1" w:line="240" w:lineRule="auto"/>
    </w:pPr>
    <w:rPr>
      <w:rFonts w:ascii="Times New Roman" w:eastAsia="Times New Roman" w:hAnsi="Times New Roman" w:cs="Times New Roman"/>
      <w:lang w:eastAsia="de-CH"/>
    </w:rPr>
  </w:style>
  <w:style w:type="paragraph" w:styleId="Tabledesillustrations">
    <w:name w:val="table of figures"/>
    <w:basedOn w:val="Normal"/>
    <w:next w:val="Normal"/>
    <w:uiPriority w:val="40"/>
    <w:semiHidden/>
    <w:rsid w:val="00857D8A"/>
  </w:style>
  <w:style w:type="paragraph" w:customStyle="1" w:styleId="Absenderzeile">
    <w:name w:val="Absenderzeile"/>
    <w:basedOn w:val="Normal"/>
    <w:uiPriority w:val="84"/>
    <w:semiHidden/>
    <w:qFormat/>
    <w:rsid w:val="00E52BA4"/>
    <w:pPr>
      <w:pBdr>
        <w:bottom w:val="single" w:sz="2" w:space="1" w:color="auto"/>
      </w:pBdr>
    </w:pPr>
    <w:rPr>
      <w:sz w:val="12"/>
    </w:rPr>
  </w:style>
  <w:style w:type="paragraph" w:customStyle="1" w:styleId="Nummerierung1">
    <w:name w:val="Nummerierung 1"/>
    <w:basedOn w:val="Normal"/>
    <w:uiPriority w:val="3"/>
    <w:qFormat/>
    <w:rsid w:val="009804FC"/>
    <w:pPr>
      <w:numPr>
        <w:ilvl w:val="7"/>
        <w:numId w:val="24"/>
      </w:numPr>
    </w:pPr>
  </w:style>
  <w:style w:type="paragraph" w:customStyle="1" w:styleId="Nummerierung2">
    <w:name w:val="Nummerierung 2"/>
    <w:basedOn w:val="Nummerierung1"/>
    <w:uiPriority w:val="3"/>
    <w:qFormat/>
    <w:rsid w:val="009804FC"/>
    <w:pPr>
      <w:numPr>
        <w:ilvl w:val="8"/>
      </w:numPr>
    </w:pPr>
  </w:style>
  <w:style w:type="character" w:styleId="Numrodepage">
    <w:name w:val="page number"/>
    <w:basedOn w:val="Policepardfaut"/>
    <w:uiPriority w:val="99"/>
    <w:semiHidden/>
    <w:rsid w:val="00E8428A"/>
  </w:style>
  <w:style w:type="paragraph" w:customStyle="1" w:styleId="Nummerierungabc">
    <w:name w:val="Nummerierung abc"/>
    <w:basedOn w:val="Paragraphedeliste"/>
    <w:uiPriority w:val="4"/>
    <w:qFormat/>
    <w:rsid w:val="00CF1E53"/>
    <w:pPr>
      <w:numPr>
        <w:numId w:val="27"/>
      </w:numPr>
      <w:ind w:left="425" w:hanging="425"/>
    </w:pPr>
  </w:style>
  <w:style w:type="character" w:styleId="lev">
    <w:name w:val="Strong"/>
    <w:basedOn w:val="Policepardfaut"/>
    <w:uiPriority w:val="1"/>
    <w:qFormat/>
    <w:rsid w:val="007B6708"/>
    <w:rPr>
      <w:rFonts w:asciiTheme="majorHAnsi" w:hAnsiTheme="majorHAnsi"/>
      <w:b w:val="0"/>
      <w:bCs/>
    </w:rPr>
  </w:style>
  <w:style w:type="character" w:customStyle="1" w:styleId="fDate">
    <w:name w:val="fDate"/>
    <w:basedOn w:val="Policepardfaut"/>
    <w:semiHidden/>
    <w:rsid w:val="00A7798E"/>
  </w:style>
  <w:style w:type="paragraph" w:styleId="Corpsdetexte">
    <w:name w:val="Body Text"/>
    <w:basedOn w:val="Normal"/>
    <w:link w:val="CorpsdetexteCar"/>
    <w:rsid w:val="00A7798E"/>
    <w:pPr>
      <w:spacing w:after="120" w:line="260" w:lineRule="atLeast"/>
    </w:pPr>
    <w:rPr>
      <w:rFonts w:ascii="Arial" w:eastAsia="MS Mincho" w:hAnsi="Arial" w:cs="Times New Roman"/>
      <w:sz w:val="20"/>
      <w:lang w:eastAsia="ja-JP"/>
    </w:rPr>
  </w:style>
  <w:style w:type="character" w:customStyle="1" w:styleId="CorpsdetexteCar">
    <w:name w:val="Corps de texte Car"/>
    <w:basedOn w:val="Policepardfaut"/>
    <w:link w:val="Corpsdetexte"/>
    <w:rsid w:val="00A7798E"/>
    <w:rPr>
      <w:rFonts w:ascii="Arial" w:eastAsia="MS Mincho" w:hAnsi="Arial" w:cs="Times New Roman"/>
      <w:sz w:val="20"/>
      <w:lang w:eastAsia="ja-JP"/>
    </w:rPr>
  </w:style>
  <w:style w:type="paragraph" w:styleId="Adressedestinataire">
    <w:name w:val="envelope address"/>
    <w:basedOn w:val="Normal"/>
    <w:rsid w:val="00A7798E"/>
    <w:pPr>
      <w:spacing w:line="260" w:lineRule="atLeast"/>
    </w:pPr>
    <w:rPr>
      <w:rFonts w:ascii="Arial" w:eastAsia="MS Mincho" w:hAnsi="Arial" w:cs="Arial"/>
      <w:sz w:val="20"/>
      <w:lang w:eastAsia="ja-JP"/>
    </w:rPr>
  </w:style>
  <w:style w:type="character" w:styleId="Marquedecommentaire">
    <w:name w:val="annotation reference"/>
    <w:basedOn w:val="Policepardfaut"/>
    <w:uiPriority w:val="99"/>
    <w:semiHidden/>
    <w:unhideWhenUsed/>
    <w:rsid w:val="00B4033E"/>
    <w:rPr>
      <w:sz w:val="16"/>
      <w:szCs w:val="16"/>
    </w:rPr>
  </w:style>
  <w:style w:type="paragraph" w:styleId="Commentaire">
    <w:name w:val="annotation text"/>
    <w:basedOn w:val="Normal"/>
    <w:link w:val="CommentaireCar"/>
    <w:uiPriority w:val="99"/>
    <w:semiHidden/>
    <w:unhideWhenUsed/>
    <w:rsid w:val="00B4033E"/>
    <w:pPr>
      <w:spacing w:line="240" w:lineRule="auto"/>
    </w:pPr>
    <w:rPr>
      <w:sz w:val="20"/>
      <w:szCs w:val="20"/>
    </w:rPr>
  </w:style>
  <w:style w:type="character" w:customStyle="1" w:styleId="CommentaireCar">
    <w:name w:val="Commentaire Car"/>
    <w:basedOn w:val="Policepardfaut"/>
    <w:link w:val="Commentaire"/>
    <w:uiPriority w:val="99"/>
    <w:semiHidden/>
    <w:rsid w:val="00B4033E"/>
    <w:rPr>
      <w:sz w:val="20"/>
      <w:szCs w:val="20"/>
    </w:rPr>
  </w:style>
  <w:style w:type="paragraph" w:styleId="Objetducommentaire">
    <w:name w:val="annotation subject"/>
    <w:basedOn w:val="Commentaire"/>
    <w:next w:val="Commentaire"/>
    <w:link w:val="ObjetducommentaireCar"/>
    <w:uiPriority w:val="99"/>
    <w:semiHidden/>
    <w:unhideWhenUsed/>
    <w:rsid w:val="00B4033E"/>
    <w:rPr>
      <w:b/>
      <w:bCs/>
    </w:rPr>
  </w:style>
  <w:style w:type="character" w:customStyle="1" w:styleId="ObjetducommentaireCar">
    <w:name w:val="Objet du commentaire Car"/>
    <w:basedOn w:val="CommentaireCar"/>
    <w:link w:val="Objetducommentaire"/>
    <w:uiPriority w:val="99"/>
    <w:semiHidden/>
    <w:rsid w:val="00B4033E"/>
    <w:rPr>
      <w:b/>
      <w:bCs/>
      <w:sz w:val="20"/>
      <w:szCs w:val="20"/>
    </w:rPr>
  </w:style>
  <w:style w:type="paragraph" w:customStyle="1" w:styleId="ParagrapheLignebleue">
    <w:name w:val="Paragraphe+Ligne bleue"/>
    <w:basedOn w:val="Corpsdetexte"/>
    <w:link w:val="ParagrapheLignebleueCar"/>
    <w:uiPriority w:val="2"/>
    <w:rsid w:val="00D80465"/>
    <w:pPr>
      <w:spacing w:before="120" w:after="0" w:line="240" w:lineRule="auto"/>
    </w:pPr>
    <w:rPr>
      <w:rFonts w:asciiTheme="minorHAnsi" w:hAnsiTheme="minorHAnsi" w:cs="Tahoma"/>
      <w:noProof/>
      <w:sz w:val="24"/>
      <w:lang w:val="fr-CH"/>
    </w:rPr>
  </w:style>
  <w:style w:type="character" w:customStyle="1" w:styleId="ParagrapheLignebleueCar">
    <w:name w:val="Paragraphe+Ligne bleue Car"/>
    <w:basedOn w:val="Policepardfaut"/>
    <w:link w:val="ParagrapheLignebleue"/>
    <w:uiPriority w:val="2"/>
    <w:rsid w:val="00D80465"/>
    <w:rPr>
      <w:rFonts w:eastAsia="MS Mincho" w:cs="Tahoma"/>
      <w:noProof/>
      <w:lang w:val="fr-CH" w:eastAsia="ja-JP"/>
    </w:rPr>
  </w:style>
  <w:style w:type="paragraph" w:customStyle="1" w:styleId="Text">
    <w:name w:val="Text"/>
    <w:basedOn w:val="Normal"/>
    <w:link w:val="TextZchn"/>
    <w:uiPriority w:val="6"/>
    <w:qFormat/>
    <w:rsid w:val="0039126B"/>
    <w:pPr>
      <w:spacing w:after="113" w:line="280" w:lineRule="exact"/>
      <w:jc w:val="both"/>
    </w:pPr>
    <w:rPr>
      <w:rFonts w:ascii="Arial" w:eastAsia="Calibri" w:hAnsi="Arial"/>
      <w:color w:val="000000" w:themeColor="text1"/>
      <w:spacing w:val="4"/>
      <w:sz w:val="21"/>
      <w:szCs w:val="20"/>
    </w:rPr>
  </w:style>
  <w:style w:type="character" w:customStyle="1" w:styleId="TextZchn">
    <w:name w:val="Text Zchn"/>
    <w:basedOn w:val="Policepardfaut"/>
    <w:link w:val="Text"/>
    <w:uiPriority w:val="6"/>
    <w:rsid w:val="0039126B"/>
    <w:rPr>
      <w:rFonts w:ascii="Arial" w:eastAsia="Calibri" w:hAnsi="Arial"/>
      <w:color w:val="000000" w:themeColor="text1"/>
      <w:spacing w:val="4"/>
      <w:sz w:val="21"/>
      <w:szCs w:val="20"/>
    </w:rPr>
  </w:style>
  <w:style w:type="paragraph" w:styleId="Rvision">
    <w:name w:val="Revision"/>
    <w:hidden/>
    <w:uiPriority w:val="99"/>
    <w:semiHidden/>
    <w:rsid w:val="00122CBD"/>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rneuerbarheizen.ch"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80855~1\AppData\Local\Temp\$$_AB80\document_simplon_de_20191003.dotx" TargetMode="External"/></Relationships>
</file>

<file path=word/theme/theme1.xml><?xml version="1.0" encoding="utf-8"?>
<a:theme xmlns:a="http://schemas.openxmlformats.org/drawingml/2006/main" name="Larissa-Design">
  <a:themeElements>
    <a:clrScheme name="ErneuerbarHeizen">
      <a:dk1>
        <a:sysClr val="windowText" lastClr="000000"/>
      </a:dk1>
      <a:lt1>
        <a:sysClr val="window" lastClr="FFFFFF"/>
      </a:lt1>
      <a:dk2>
        <a:srgbClr val="595959"/>
      </a:dk2>
      <a:lt2>
        <a:srgbClr val="B2B2B2"/>
      </a:lt2>
      <a:accent1>
        <a:srgbClr val="E84E0F"/>
      </a:accent1>
      <a:accent2>
        <a:srgbClr val="15934C"/>
      </a:accent2>
      <a:accent3>
        <a:srgbClr val="A05D45"/>
      </a:accent3>
      <a:accent4>
        <a:srgbClr val="F0B327"/>
      </a:accent4>
      <a:accent5>
        <a:srgbClr val="A5B1C2"/>
      </a:accent5>
      <a:accent6>
        <a:srgbClr val="296297"/>
      </a:accent6>
      <a:hlink>
        <a:srgbClr val="000000"/>
      </a:hlink>
      <a:folHlink>
        <a:srgbClr val="000000"/>
      </a:folHlink>
    </a:clrScheme>
    <a:fontScheme name="ErneuerbarHeizen">
      <a:majorFont>
        <a:latin typeface="Simplon Norm Bold"/>
        <a:ea typeface=""/>
        <a:cs typeface=""/>
      </a:majorFont>
      <a:minorFont>
        <a:latin typeface="Simplon Norm"/>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b43ad59-e4c0-4f77-8a98-373d04c8901a">
      <Terms xmlns="http://schemas.microsoft.com/office/infopath/2007/PartnerControls"/>
    </lcf76f155ced4ddcb4097134ff3c332f>
    <TaxCatchAll xmlns="a2886ae9-3f43-46a4-a350-81a5f6bb12cf">
      <Value>3</Value>
      <Value>2</Value>
      <Value>1</Value>
    </TaxCatchAl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F4EC6FF2D5B4746B423573AD2BB3A44" ma:contentTypeVersion="15" ma:contentTypeDescription="Crée un document." ma:contentTypeScope="" ma:versionID="d4b2359441549e22c0ff64574c95d48b">
  <xsd:schema xmlns:xsd="http://www.w3.org/2001/XMLSchema" xmlns:xs="http://www.w3.org/2001/XMLSchema" xmlns:p="http://schemas.microsoft.com/office/2006/metadata/properties" xmlns:ns2="4b43ad59-e4c0-4f77-8a98-373d04c8901a" xmlns:ns3="a2886ae9-3f43-46a4-a350-81a5f6bb12cf" targetNamespace="http://schemas.microsoft.com/office/2006/metadata/properties" ma:root="true" ma:fieldsID="bae8b75be974a641441a48f575a64369" ns2:_="" ns3:_="">
    <xsd:import namespace="4b43ad59-e4c0-4f77-8a98-373d04c8901a"/>
    <xsd:import namespace="a2886ae9-3f43-46a4-a350-81a5f6bb12c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3ad59-e4c0-4f77-8a98-373d04c890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Balises d’images" ma:readOnly="false" ma:fieldId="{5cf76f15-5ced-4ddc-b409-7134ff3c332f}" ma:taxonomyMulti="true" ma:sspId="c8b572ca-3eb9-4bb4-b613-c72ef08702e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886ae9-3f43-46a4-a350-81a5f6bb12cf" elementFormDefault="qualified">
    <xsd:import namespace="http://schemas.microsoft.com/office/2006/documentManagement/types"/>
    <xsd:import namespace="http://schemas.microsoft.com/office/infopath/2007/PartnerControls"/>
    <xsd:element name="SharedWithUsers" ma:index="16"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Partagé avec détails" ma:internalName="SharedWithDetails" ma:readOnly="true">
      <xsd:simpleType>
        <xsd:restriction base="dms:Note">
          <xsd:maxLength value="255"/>
        </xsd:restriction>
      </xsd:simpleType>
    </xsd:element>
    <xsd:element name="TaxCatchAll" ma:index="20" nillable="true" ma:displayName="Taxonomy Catch All Column" ma:hidden="true" ma:list="{7caa6e5d-c2fb-4331-b5a2-1ae8c32c4bf9}" ma:internalName="TaxCatchAll" ma:showField="CatchAllData" ma:web="a2886ae9-3f43-46a4-a350-81a5f6bb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19FC9D7-4660-4DB9-A7A5-566D67994D21}">
  <ds:schemaRef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schemas.microsoft.com/office/2006/documentManagement/types"/>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5A79FFE5-8B0E-4909-B231-BBF3794B8626}"/>
</file>

<file path=customXml/itemProps3.xml><?xml version="1.0" encoding="utf-8"?>
<ds:datastoreItem xmlns:ds="http://schemas.openxmlformats.org/officeDocument/2006/customXml" ds:itemID="{82298D9C-D459-4FB1-AEF3-4F82B77CF846}">
  <ds:schemaRefs>
    <ds:schemaRef ds:uri="http://schemas.microsoft.com/sharepoint/v3/contenttype/forms"/>
  </ds:schemaRefs>
</ds:datastoreItem>
</file>

<file path=customXml/itemProps4.xml><?xml version="1.0" encoding="utf-8"?>
<ds:datastoreItem xmlns:ds="http://schemas.openxmlformats.org/officeDocument/2006/customXml" ds:itemID="{1DD74381-F45C-4729-AD62-E4FCBDC12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document_simplon_de_20191003</Template>
  <TotalTime>0</TotalTime>
  <Pages>2</Pages>
  <Words>406</Words>
  <Characters>2558</Characters>
  <Application>Microsoft Office Word</Application>
  <DocSecurity>0</DocSecurity>
  <Lines>21</Lines>
  <Paragraphs>5</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VORLAGENBAUER.ch</Company>
  <LinksUpToDate>false</LinksUpToDate>
  <CharactersWithSpaces>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Siegenthaler Esther BFE</dc:creator>
  <cp:lastModifiedBy>Tria Bellinda BFE</cp:lastModifiedBy>
  <cp:revision>2</cp:revision>
  <cp:lastPrinted>2020-05-25T14:04:00Z</cp:lastPrinted>
  <dcterms:created xsi:type="dcterms:W3CDTF">2022-04-12T08:21:00Z</dcterms:created>
  <dcterms:modified xsi:type="dcterms:W3CDTF">2022-04-12T08:21:00Z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SD_MD_Domaine0">
    <vt:lpwstr>C2|b236c6a0-eab5-4e1e-9aa6-19d61de7496c</vt:lpwstr>
  </property>
  <property fmtid="{D5CDD505-2E9C-101B-9397-08002B2CF9AE}" pid="3" name="CSD_MD_Succursale">
    <vt:lpwstr>3;#Gebäude DCH|277e4233-b2fa-43ed-860e-d114eaf98b84</vt:lpwstr>
  </property>
  <property fmtid="{D5CDD505-2E9C-101B-9397-08002B2CF9AE}" pid="4" name="CSD_MD_NoProjetOffre">
    <vt:lpwstr>DG01454.100</vt:lpwstr>
  </property>
  <property fmtid="{D5CDD505-2E9C-101B-9397-08002B2CF9AE}" pid="5" name="CSD_MD_NomProjet">
    <vt:lpwstr>DG01454.100</vt:lpwstr>
  </property>
  <property fmtid="{D5CDD505-2E9C-101B-9397-08002B2CF9AE}" pid="6" name="CSD_MD_ObjetTitre">
    <vt:lpwstr>Diverse</vt:lpwstr>
  </property>
  <property fmtid="{D5CDD505-2E9C-101B-9397-08002B2CF9AE}" pid="7" name="CSD_MD_Coreferent">
    <vt:lpwstr>23</vt:lpwstr>
  </property>
  <property fmtid="{D5CDD505-2E9C-101B-9397-08002B2CF9AE}" pid="8" name="CSD_MD_Activite">
    <vt:lpwstr>1;#C22|db62f8f2-1eff-4bb2-b261-f3651fdf2eb6</vt:lpwstr>
  </property>
  <property fmtid="{D5CDD505-2E9C-101B-9397-08002B2CF9AE}" pid="9" name="CSD_MD_ChefProjet">
    <vt:lpwstr>24</vt:lpwstr>
  </property>
  <property fmtid="{D5CDD505-2E9C-101B-9397-08002B2CF9AE}" pid="10" name="ContentTypeId">
    <vt:lpwstr>0x0101002F4EC6FF2D5B4746B423573AD2BB3A44</vt:lpwstr>
  </property>
  <property fmtid="{D5CDD505-2E9C-101B-9397-08002B2CF9AE}" pid="11" name="CSD_MD_Date">
    <vt:filetime>2020-03-20T06:00:00Z</vt:filetime>
  </property>
  <property fmtid="{D5CDD505-2E9C-101B-9397-08002B2CF9AE}" pid="12" name="CSD_MD_ChefProjet_Text">
    <vt:lpwstr>Compte système CSDING\dia_csd_users CSDING\dia_global_admins i:0#.w|csding\servicedesk NT AUTHORITY\authenticated users ROGNON Fabrice SCHLETTI Bruno SOMMERHALDER Markus SPSearchCrawl SPSuperReader SPSuperUser Tout le monde</vt:lpwstr>
  </property>
  <property fmtid="{D5CDD505-2E9C-101B-9397-08002B2CF9AE}" pid="13" name="CSD_MD_Coreferent_Text">
    <vt:lpwstr>Compte système CSDING\dia_csd_users CSDING\dia_global_admins i:0#.w|csding\servicedesk NT AUTHORITY\authenticated users ROGNON Fabrice SCHLETTI Bruno SOMMERHALDER Markus SPSearchCrawl SPSuperReader SPSuperUser Tout le monde</vt:lpwstr>
  </property>
  <property fmtid="{D5CDD505-2E9C-101B-9397-08002B2CF9AE}" pid="14" name="CSD_MD_Domaine">
    <vt:lpwstr>2;#C2|b236c6a0-eab5-4e1e-9aa6-19d61de7496c</vt:lpwstr>
  </property>
  <property fmtid="{D5CDD505-2E9C-101B-9397-08002B2CF9AE}" pid="15" name="TaxCatchAll">
    <vt:lpwstr>3;#Gebäude DCH|277e4233-b2fa-43ed-860e-d114eaf98b84;#2;#C2|b236c6a0-eab5-4e1e-9aa6-19d61de7496c;#1;#C22|db62f8f2-1eff-4bb2-b261-f3651fdf2eb6</vt:lpwstr>
  </property>
  <property fmtid="{D5CDD505-2E9C-101B-9397-08002B2CF9AE}" pid="16" name="CSD_MD_NomAdrClient">
    <vt:lpwstr>Bundesamt für Energie _x000d_
z.H. Rita Kobler _x000d_
Sektion erneuerbare Energien _x000d_
Postfach _x000d_
Mühlestrasse 4 _x000d_
3063 Ittigen bei Bern  </vt:lpwstr>
  </property>
  <property fmtid="{D5CDD505-2E9C-101B-9397-08002B2CF9AE}" pid="17" name="CSD_MD_Activite0">
    <vt:lpwstr>C22|db62f8f2-1eff-4bb2-b261-f3651fdf2eb6</vt:lpwstr>
  </property>
  <property fmtid="{D5CDD505-2E9C-101B-9397-08002B2CF9AE}" pid="18" name="CSD_MD_Succursale0">
    <vt:lpwstr>Gebäude DCH|277e4233-b2fa-43ed-860e-d114eaf98b84</vt:lpwstr>
  </property>
</Properties>
</file>